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E97" w:rsidRPr="0072434D" w:rsidRDefault="00092FC2" w:rsidP="00092FC2">
      <w:pPr>
        <w:pStyle w:val="af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434D">
        <w:rPr>
          <w:rFonts w:ascii="Times New Roman" w:hAnsi="Times New Roman" w:cs="Times New Roman"/>
          <w:sz w:val="24"/>
          <w:szCs w:val="24"/>
        </w:rPr>
        <w:t>Государственное учреждение Республики Коми</w:t>
      </w:r>
    </w:p>
    <w:p w:rsidR="0072434D" w:rsidRPr="0072434D" w:rsidRDefault="00092FC2" w:rsidP="00092FC2">
      <w:pPr>
        <w:pStyle w:val="af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434D">
        <w:rPr>
          <w:rFonts w:ascii="Times New Roman" w:hAnsi="Times New Roman" w:cs="Times New Roman"/>
          <w:sz w:val="24"/>
          <w:szCs w:val="24"/>
        </w:rPr>
        <w:t>«Детский дом для детей-сирот и детей, оставшихся без попечения родителей»</w:t>
      </w:r>
    </w:p>
    <w:p w:rsidR="00092FC2" w:rsidRPr="0072434D" w:rsidRDefault="00092FC2" w:rsidP="00092FC2">
      <w:pPr>
        <w:pStyle w:val="af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434D">
        <w:rPr>
          <w:rFonts w:ascii="Times New Roman" w:hAnsi="Times New Roman" w:cs="Times New Roman"/>
          <w:sz w:val="24"/>
          <w:szCs w:val="24"/>
        </w:rPr>
        <w:t xml:space="preserve"> г.</w:t>
      </w:r>
      <w:r w:rsidR="0072434D" w:rsidRPr="0072434D">
        <w:rPr>
          <w:rFonts w:ascii="Times New Roman" w:hAnsi="Times New Roman" w:cs="Times New Roman"/>
          <w:sz w:val="24"/>
          <w:szCs w:val="24"/>
        </w:rPr>
        <w:t xml:space="preserve"> </w:t>
      </w:r>
      <w:r w:rsidRPr="0072434D">
        <w:rPr>
          <w:rFonts w:ascii="Times New Roman" w:hAnsi="Times New Roman" w:cs="Times New Roman"/>
          <w:sz w:val="24"/>
          <w:szCs w:val="24"/>
        </w:rPr>
        <w:t>Усинска</w:t>
      </w:r>
    </w:p>
    <w:p w:rsidR="009C3E97" w:rsidRPr="009C3E97" w:rsidRDefault="009C3E97" w:rsidP="009C3E97">
      <w:pPr>
        <w:pStyle w:val="af3"/>
        <w:rPr>
          <w:sz w:val="24"/>
          <w:szCs w:val="24"/>
        </w:rPr>
      </w:pPr>
    </w:p>
    <w:tbl>
      <w:tblPr>
        <w:tblStyle w:val="af7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4"/>
        <w:gridCol w:w="4869"/>
      </w:tblGrid>
      <w:tr w:rsidR="0072434D" w:rsidTr="0072434D">
        <w:tc>
          <w:tcPr>
            <w:tcW w:w="5054" w:type="dxa"/>
          </w:tcPr>
          <w:p w:rsidR="0072434D" w:rsidRPr="00E12B2F" w:rsidRDefault="0072434D" w:rsidP="0072434D">
            <w:pPr>
              <w:rPr>
                <w:b/>
                <w:sz w:val="24"/>
                <w:szCs w:val="24"/>
              </w:rPr>
            </w:pPr>
            <w:r w:rsidRPr="00E12B2F">
              <w:rPr>
                <w:b/>
                <w:sz w:val="24"/>
                <w:szCs w:val="24"/>
              </w:rPr>
              <w:t>РАССМОТРЕНА</w:t>
            </w:r>
          </w:p>
          <w:p w:rsidR="0072434D" w:rsidRPr="00AB711E" w:rsidRDefault="0072434D" w:rsidP="0072434D">
            <w:pPr>
              <w:rPr>
                <w:sz w:val="24"/>
                <w:szCs w:val="24"/>
              </w:rPr>
            </w:pPr>
            <w:r w:rsidRPr="00AB711E">
              <w:rPr>
                <w:sz w:val="24"/>
                <w:szCs w:val="24"/>
              </w:rPr>
              <w:t>на совещании (при директоре)</w:t>
            </w:r>
          </w:p>
          <w:p w:rsidR="0072434D" w:rsidRPr="00AB711E" w:rsidRDefault="0072434D" w:rsidP="0072434D">
            <w:pPr>
              <w:rPr>
                <w:sz w:val="24"/>
                <w:szCs w:val="24"/>
              </w:rPr>
            </w:pPr>
            <w:r w:rsidRPr="00AB711E">
              <w:rPr>
                <w:sz w:val="24"/>
                <w:szCs w:val="24"/>
              </w:rPr>
              <w:t>педагогического коллектива</w:t>
            </w:r>
          </w:p>
          <w:p w:rsidR="0072434D" w:rsidRPr="00AB711E" w:rsidRDefault="0072434D" w:rsidP="0072434D">
            <w:pPr>
              <w:rPr>
                <w:sz w:val="24"/>
                <w:szCs w:val="24"/>
              </w:rPr>
            </w:pPr>
            <w:r w:rsidRPr="00AB711E">
              <w:rPr>
                <w:sz w:val="24"/>
                <w:szCs w:val="24"/>
              </w:rPr>
              <w:t>Протокол №</w:t>
            </w:r>
          </w:p>
          <w:p w:rsidR="0072434D" w:rsidRDefault="0072434D" w:rsidP="0072434D">
            <w:pPr>
              <w:rPr>
                <w:b/>
                <w:sz w:val="24"/>
                <w:szCs w:val="24"/>
              </w:rPr>
            </w:pPr>
            <w:r w:rsidRPr="00AB711E">
              <w:rPr>
                <w:sz w:val="24"/>
                <w:szCs w:val="24"/>
              </w:rPr>
              <w:t xml:space="preserve">От «_» </w:t>
            </w:r>
            <w:r>
              <w:rPr>
                <w:sz w:val="24"/>
                <w:szCs w:val="24"/>
              </w:rPr>
              <w:t>2020</w:t>
            </w:r>
            <w:r w:rsidRPr="00AB711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869" w:type="dxa"/>
          </w:tcPr>
          <w:p w:rsidR="0072434D" w:rsidRPr="00E12B2F" w:rsidRDefault="0072434D" w:rsidP="0072434D">
            <w:pPr>
              <w:jc w:val="right"/>
              <w:rPr>
                <w:b/>
                <w:sz w:val="24"/>
                <w:szCs w:val="24"/>
              </w:rPr>
            </w:pPr>
            <w:r w:rsidRPr="00E12B2F">
              <w:rPr>
                <w:b/>
                <w:sz w:val="24"/>
                <w:szCs w:val="24"/>
              </w:rPr>
              <w:t>УТВЕРЖДАЮ</w:t>
            </w:r>
          </w:p>
          <w:p w:rsidR="0072434D" w:rsidRPr="00AB711E" w:rsidRDefault="003C3EB2" w:rsidP="003C3E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Д</w:t>
            </w:r>
            <w:r w:rsidR="0072434D" w:rsidRPr="00AB711E">
              <w:rPr>
                <w:sz w:val="24"/>
                <w:szCs w:val="24"/>
              </w:rPr>
              <w:t>иректор</w:t>
            </w:r>
          </w:p>
          <w:p w:rsidR="0072434D" w:rsidRPr="00AB711E" w:rsidRDefault="0072434D" w:rsidP="0072434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AB711E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РК </w:t>
            </w:r>
            <w:r w:rsidRPr="00AB711E">
              <w:rPr>
                <w:sz w:val="24"/>
                <w:szCs w:val="24"/>
              </w:rPr>
              <w:t>«Детский дом №4»</w:t>
            </w:r>
          </w:p>
          <w:p w:rsidR="0072434D" w:rsidRPr="00AB711E" w:rsidRDefault="0072434D" w:rsidP="0072434D">
            <w:pPr>
              <w:jc w:val="center"/>
              <w:rPr>
                <w:sz w:val="24"/>
                <w:szCs w:val="24"/>
              </w:rPr>
            </w:pPr>
            <w:r w:rsidRPr="00AB711E">
              <w:rPr>
                <w:sz w:val="24"/>
                <w:szCs w:val="24"/>
              </w:rPr>
              <w:t>г. Усинска</w:t>
            </w:r>
          </w:p>
          <w:p w:rsidR="0072434D" w:rsidRPr="00AB711E" w:rsidRDefault="0072434D" w:rsidP="0072434D">
            <w:pPr>
              <w:jc w:val="right"/>
              <w:rPr>
                <w:sz w:val="24"/>
                <w:szCs w:val="24"/>
              </w:rPr>
            </w:pPr>
            <w:r w:rsidRPr="00AB711E">
              <w:rPr>
                <w:sz w:val="24"/>
                <w:szCs w:val="24"/>
              </w:rPr>
              <w:t xml:space="preserve">_____ </w:t>
            </w:r>
            <w:proofErr w:type="spellStart"/>
            <w:r w:rsidRPr="00AB711E">
              <w:rPr>
                <w:sz w:val="24"/>
                <w:szCs w:val="24"/>
              </w:rPr>
              <w:t>Меризонцева</w:t>
            </w:r>
            <w:proofErr w:type="spellEnd"/>
            <w:r w:rsidRPr="00AB711E">
              <w:rPr>
                <w:sz w:val="24"/>
                <w:szCs w:val="24"/>
              </w:rPr>
              <w:t xml:space="preserve"> О.В. </w:t>
            </w:r>
          </w:p>
          <w:p w:rsidR="0072434D" w:rsidRDefault="0072434D" w:rsidP="0072434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2020 г</w:t>
            </w:r>
          </w:p>
        </w:tc>
      </w:tr>
    </w:tbl>
    <w:p w:rsidR="00092FC2" w:rsidRDefault="00092FC2" w:rsidP="00406A65">
      <w:pPr>
        <w:spacing w:line="360" w:lineRule="auto"/>
        <w:jc w:val="center"/>
        <w:rPr>
          <w:b/>
          <w:bCs/>
          <w:sz w:val="36"/>
          <w:szCs w:val="36"/>
        </w:rPr>
      </w:pPr>
    </w:p>
    <w:p w:rsidR="00092FC2" w:rsidRDefault="00092FC2" w:rsidP="00406A65">
      <w:pPr>
        <w:spacing w:line="360" w:lineRule="auto"/>
        <w:jc w:val="center"/>
        <w:rPr>
          <w:b/>
          <w:bCs/>
          <w:sz w:val="36"/>
          <w:szCs w:val="36"/>
        </w:rPr>
      </w:pPr>
    </w:p>
    <w:p w:rsidR="00820F68" w:rsidRDefault="0083370A" w:rsidP="0072434D">
      <w:pPr>
        <w:spacing w:line="360" w:lineRule="auto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pt;height:64.5pt" fillcolor="aqua">
            <v:stroke r:id="rId9" o:title=""/>
            <v:shadow on="t" opacity="52429f"/>
            <v:textpath style="font-family:&quot;Arial Black&quot;;font-size:24pt;font-style:italic;v-text-kern:t" trim="t" fitpath="t" string="Краткосрочная программа&#10; летнего лагеря"/>
          </v:shape>
        </w:pict>
      </w:r>
    </w:p>
    <w:p w:rsidR="0072434D" w:rsidRPr="00B356AD" w:rsidRDefault="0072434D" w:rsidP="0072434D">
      <w:pPr>
        <w:spacing w:line="360" w:lineRule="auto"/>
        <w:rPr>
          <w:b/>
          <w:bCs/>
          <w:sz w:val="36"/>
          <w:szCs w:val="36"/>
        </w:rPr>
      </w:pPr>
    </w:p>
    <w:p w:rsidR="00820F68" w:rsidRPr="00B356AD" w:rsidRDefault="00A0507C">
      <w:pPr>
        <w:spacing w:line="360" w:lineRule="auto"/>
        <w:jc w:val="center"/>
        <w:rPr>
          <w:b/>
          <w:bCs/>
          <w:sz w:val="36"/>
          <w:szCs w:val="36"/>
        </w:rPr>
      </w:pPr>
      <w:r w:rsidRPr="00A0507C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476967A4" wp14:editId="31B9E3F5">
            <wp:simplePos x="0" y="0"/>
            <wp:positionH relativeFrom="column">
              <wp:posOffset>-1080135</wp:posOffset>
            </wp:positionH>
            <wp:positionV relativeFrom="paragraph">
              <wp:posOffset>745557</wp:posOffset>
            </wp:positionV>
            <wp:extent cx="7533005" cy="5396676"/>
            <wp:effectExtent l="0" t="0" r="0" b="0"/>
            <wp:wrapNone/>
            <wp:docPr id="7" name="Рисунок 7" descr="https://demotivation.ru/wp-content/uploads/2020/02/raduga-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motivation.ru/wp-content/uploads/2020/02/raduga-rech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34" cy="53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70A">
        <w:rPr>
          <w:b/>
          <w:bCs/>
          <w:shadow/>
          <w:color w:val="FFFF00"/>
          <w:sz w:val="56"/>
          <w:szCs w:val="56"/>
        </w:rPr>
        <w:pict>
          <v:shape id="_x0000_i1027" type="#_x0000_t136" style="width:338.25pt;height:79.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Улица Радуги"/>
          </v:shape>
        </w:pict>
      </w:r>
    </w:p>
    <w:p w:rsidR="00820F68" w:rsidRPr="009C3E97" w:rsidRDefault="00820F68" w:rsidP="009C3E97">
      <w:pPr>
        <w:rPr>
          <w:b/>
          <w:bCs/>
          <w:sz w:val="28"/>
          <w:szCs w:val="28"/>
        </w:rPr>
      </w:pPr>
    </w:p>
    <w:p w:rsidR="0072434D" w:rsidRDefault="0072434D" w:rsidP="00EA4BB1">
      <w:pPr>
        <w:jc w:val="center"/>
        <w:rPr>
          <w:sz w:val="28"/>
          <w:szCs w:val="28"/>
        </w:rPr>
      </w:pPr>
    </w:p>
    <w:p w:rsidR="0072434D" w:rsidRDefault="0072434D" w:rsidP="00EA4BB1">
      <w:pPr>
        <w:jc w:val="center"/>
        <w:rPr>
          <w:sz w:val="28"/>
          <w:szCs w:val="28"/>
        </w:rPr>
      </w:pPr>
    </w:p>
    <w:p w:rsidR="0072434D" w:rsidRDefault="0072434D" w:rsidP="00EA4BB1">
      <w:pPr>
        <w:jc w:val="center"/>
        <w:rPr>
          <w:sz w:val="28"/>
          <w:szCs w:val="28"/>
        </w:rPr>
      </w:pPr>
    </w:p>
    <w:p w:rsidR="00BC0B26" w:rsidRDefault="00BC0B26" w:rsidP="005A01FD">
      <w:pPr>
        <w:rPr>
          <w:sz w:val="28"/>
          <w:szCs w:val="28"/>
        </w:rPr>
      </w:pPr>
    </w:p>
    <w:p w:rsidR="0083370A" w:rsidRDefault="0083370A" w:rsidP="005A01FD">
      <w:pPr>
        <w:rPr>
          <w:sz w:val="28"/>
          <w:szCs w:val="28"/>
        </w:rPr>
      </w:pPr>
    </w:p>
    <w:p w:rsidR="0083370A" w:rsidRDefault="0083370A" w:rsidP="005A01FD">
      <w:pPr>
        <w:rPr>
          <w:sz w:val="28"/>
          <w:szCs w:val="28"/>
        </w:rPr>
      </w:pPr>
      <w:bookmarkStart w:id="0" w:name="_GoBack"/>
      <w:bookmarkEnd w:id="0"/>
    </w:p>
    <w:p w:rsidR="0083370A" w:rsidRDefault="0083370A" w:rsidP="005A01FD">
      <w:pPr>
        <w:rPr>
          <w:sz w:val="28"/>
          <w:szCs w:val="28"/>
        </w:rPr>
      </w:pPr>
    </w:p>
    <w:p w:rsidR="0083370A" w:rsidRDefault="0083370A" w:rsidP="005A01FD">
      <w:pPr>
        <w:rPr>
          <w:sz w:val="28"/>
          <w:szCs w:val="28"/>
        </w:rPr>
      </w:pPr>
    </w:p>
    <w:p w:rsidR="0083370A" w:rsidRDefault="0083370A" w:rsidP="005A01FD">
      <w:pPr>
        <w:rPr>
          <w:sz w:val="28"/>
          <w:szCs w:val="28"/>
        </w:rPr>
      </w:pPr>
    </w:p>
    <w:p w:rsidR="0083370A" w:rsidRDefault="0083370A" w:rsidP="005A01FD">
      <w:pPr>
        <w:rPr>
          <w:sz w:val="28"/>
          <w:szCs w:val="28"/>
        </w:rPr>
      </w:pPr>
    </w:p>
    <w:p w:rsidR="0083370A" w:rsidRDefault="0083370A" w:rsidP="005A01FD">
      <w:pPr>
        <w:rPr>
          <w:sz w:val="28"/>
          <w:szCs w:val="28"/>
        </w:rPr>
      </w:pPr>
    </w:p>
    <w:p w:rsidR="00BC0B26" w:rsidRPr="0083370A" w:rsidRDefault="003C3EB2" w:rsidP="005A01FD">
      <w:pPr>
        <w:rPr>
          <w:b/>
          <w:sz w:val="28"/>
          <w:szCs w:val="28"/>
        </w:rPr>
      </w:pPr>
      <w:r w:rsidRPr="0083370A">
        <w:rPr>
          <w:b/>
          <w:sz w:val="28"/>
          <w:szCs w:val="28"/>
        </w:rPr>
        <w:t>Составитель</w:t>
      </w:r>
      <w:r w:rsidR="00991108" w:rsidRPr="0083370A">
        <w:rPr>
          <w:b/>
          <w:sz w:val="28"/>
          <w:szCs w:val="28"/>
        </w:rPr>
        <w:t>:</w:t>
      </w:r>
    </w:p>
    <w:p w:rsidR="00991108" w:rsidRPr="0083370A" w:rsidRDefault="00991108" w:rsidP="00991108">
      <w:pPr>
        <w:rPr>
          <w:b/>
          <w:sz w:val="28"/>
          <w:szCs w:val="28"/>
        </w:rPr>
      </w:pPr>
      <w:r w:rsidRPr="0083370A">
        <w:rPr>
          <w:b/>
          <w:sz w:val="28"/>
          <w:szCs w:val="28"/>
        </w:rPr>
        <w:t>воспитатель высшей квалификационной категории</w:t>
      </w:r>
    </w:p>
    <w:p w:rsidR="00991108" w:rsidRPr="0083370A" w:rsidRDefault="00991108" w:rsidP="005A01FD">
      <w:pPr>
        <w:rPr>
          <w:b/>
          <w:sz w:val="28"/>
          <w:szCs w:val="28"/>
        </w:rPr>
      </w:pPr>
      <w:r w:rsidRPr="0083370A">
        <w:rPr>
          <w:b/>
          <w:sz w:val="28"/>
          <w:szCs w:val="28"/>
        </w:rPr>
        <w:t>Шурховецкая Людмила Вячеславовна</w:t>
      </w:r>
    </w:p>
    <w:p w:rsidR="00B72635" w:rsidRDefault="00B72635" w:rsidP="00EA4BB1">
      <w:pPr>
        <w:jc w:val="center"/>
        <w:rPr>
          <w:sz w:val="28"/>
          <w:szCs w:val="28"/>
        </w:rPr>
      </w:pPr>
    </w:p>
    <w:p w:rsidR="00991108" w:rsidRDefault="00991108" w:rsidP="0072434D">
      <w:pPr>
        <w:rPr>
          <w:sz w:val="28"/>
          <w:szCs w:val="28"/>
        </w:rPr>
      </w:pPr>
    </w:p>
    <w:p w:rsidR="00BC0B26" w:rsidRDefault="00BC0B26" w:rsidP="0083370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72434D">
        <w:rPr>
          <w:sz w:val="28"/>
          <w:szCs w:val="28"/>
        </w:rPr>
        <w:t xml:space="preserve"> </w:t>
      </w:r>
      <w:r>
        <w:rPr>
          <w:sz w:val="28"/>
          <w:szCs w:val="28"/>
        </w:rPr>
        <w:t>Усинск</w:t>
      </w:r>
    </w:p>
    <w:p w:rsidR="0072434D" w:rsidRDefault="0072434D" w:rsidP="0083370A">
      <w:pPr>
        <w:spacing w:line="240" w:lineRule="auto"/>
        <w:jc w:val="center"/>
        <w:rPr>
          <w:sz w:val="28"/>
          <w:szCs w:val="28"/>
        </w:rPr>
      </w:pPr>
    </w:p>
    <w:p w:rsidR="009C3E97" w:rsidRDefault="0072434D" w:rsidP="0083370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2020</w:t>
      </w:r>
    </w:p>
    <w:p w:rsidR="00FD7A0F" w:rsidRDefault="00FD7A0F" w:rsidP="009C3E97">
      <w:pPr>
        <w:jc w:val="center"/>
        <w:rPr>
          <w:sz w:val="28"/>
          <w:szCs w:val="28"/>
        </w:rPr>
        <w:sectPr w:rsidR="00FD7A0F" w:rsidSect="0072434D">
          <w:footerReference w:type="default" r:id="rId12"/>
          <w:pgSz w:w="11906" w:h="16838"/>
          <w:pgMar w:top="709" w:right="850" w:bottom="1134" w:left="1701" w:header="0" w:footer="708" w:gutter="0"/>
          <w:cols w:space="720"/>
          <w:formProt w:val="0"/>
          <w:titlePg/>
          <w:docGrid w:linePitch="360"/>
        </w:sectPr>
      </w:pPr>
    </w:p>
    <w:p w:rsidR="00CC7C5B" w:rsidRDefault="00820F68" w:rsidP="009C3622">
      <w:pPr>
        <w:jc w:val="center"/>
        <w:rPr>
          <w:b/>
          <w:sz w:val="28"/>
          <w:szCs w:val="28"/>
        </w:rPr>
      </w:pPr>
      <w:r w:rsidRPr="00CC7C5B">
        <w:rPr>
          <w:b/>
          <w:sz w:val="28"/>
          <w:szCs w:val="28"/>
        </w:rPr>
        <w:lastRenderedPageBreak/>
        <w:t>ПАСПОРТ ПРОГРАММЫ</w:t>
      </w:r>
    </w:p>
    <w:p w:rsidR="009C3622" w:rsidRDefault="009C3622" w:rsidP="00DC2436">
      <w:pPr>
        <w:jc w:val="center"/>
        <w:rPr>
          <w:b/>
          <w:sz w:val="28"/>
          <w:szCs w:val="28"/>
        </w:rPr>
      </w:pPr>
    </w:p>
    <w:p w:rsidR="00CC7C5B" w:rsidRDefault="00CC7C5B" w:rsidP="00DC2436">
      <w:pPr>
        <w:jc w:val="center"/>
        <w:rPr>
          <w:b/>
          <w:sz w:val="28"/>
          <w:szCs w:val="28"/>
        </w:rPr>
      </w:pPr>
      <w:r w:rsidRPr="00CC7C5B">
        <w:rPr>
          <w:b/>
          <w:sz w:val="28"/>
          <w:szCs w:val="28"/>
        </w:rPr>
        <w:t>Информационная карта</w:t>
      </w:r>
    </w:p>
    <w:p w:rsidR="009C3622" w:rsidRPr="00CC7C5B" w:rsidRDefault="009C3622" w:rsidP="00DC2436">
      <w:pPr>
        <w:jc w:val="center"/>
        <w:rPr>
          <w:b/>
          <w:sz w:val="28"/>
          <w:szCs w:val="28"/>
        </w:rPr>
      </w:pPr>
    </w:p>
    <w:tbl>
      <w:tblPr>
        <w:tblW w:w="15455" w:type="dxa"/>
        <w:tblInd w:w="-8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840"/>
        <w:gridCol w:w="12615"/>
      </w:tblGrid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3679BF" w:rsidRDefault="00820F68" w:rsidP="003679BF">
            <w:pPr>
              <w:rPr>
                <w:b/>
                <w:bCs/>
                <w:sz w:val="28"/>
                <w:szCs w:val="28"/>
              </w:rPr>
            </w:pPr>
            <w:r w:rsidRPr="003679BF">
              <w:rPr>
                <w:b/>
                <w:bCs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820F68" w:rsidRPr="00037C2F" w:rsidRDefault="00820F68" w:rsidP="00991108">
            <w:pPr>
              <w:jc w:val="both"/>
              <w:rPr>
                <w:sz w:val="28"/>
                <w:szCs w:val="28"/>
              </w:rPr>
            </w:pPr>
            <w:r w:rsidRPr="00037C2F">
              <w:rPr>
                <w:sz w:val="28"/>
                <w:szCs w:val="28"/>
              </w:rPr>
              <w:t>Комплексная краткосрочная прогр</w:t>
            </w:r>
            <w:r w:rsidR="00B14D6C">
              <w:rPr>
                <w:sz w:val="28"/>
                <w:szCs w:val="28"/>
              </w:rPr>
              <w:t xml:space="preserve">амма </w:t>
            </w:r>
            <w:r w:rsidRPr="00037C2F">
              <w:rPr>
                <w:sz w:val="28"/>
                <w:szCs w:val="28"/>
              </w:rPr>
              <w:t xml:space="preserve">летнего </w:t>
            </w:r>
            <w:r w:rsidR="00B72635">
              <w:rPr>
                <w:sz w:val="28"/>
                <w:szCs w:val="28"/>
              </w:rPr>
              <w:t xml:space="preserve">оздоровительного </w:t>
            </w:r>
            <w:r w:rsidR="00FD7A0F">
              <w:rPr>
                <w:sz w:val="28"/>
                <w:szCs w:val="28"/>
              </w:rPr>
              <w:t xml:space="preserve">лагеря </w:t>
            </w:r>
            <w:r w:rsidR="00B72635">
              <w:rPr>
                <w:sz w:val="28"/>
                <w:szCs w:val="28"/>
              </w:rPr>
              <w:t>при ГУ РК «Детский дом №4» г.</w:t>
            </w:r>
            <w:r w:rsidR="00FD7A0F">
              <w:rPr>
                <w:sz w:val="28"/>
                <w:szCs w:val="28"/>
              </w:rPr>
              <w:t xml:space="preserve"> </w:t>
            </w:r>
            <w:r w:rsidR="00B72635">
              <w:rPr>
                <w:sz w:val="28"/>
                <w:szCs w:val="28"/>
              </w:rPr>
              <w:t>Усинска</w:t>
            </w:r>
          </w:p>
        </w:tc>
      </w:tr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3679BF" w:rsidRDefault="00820F68" w:rsidP="003679BF">
            <w:pPr>
              <w:rPr>
                <w:b/>
                <w:bCs/>
                <w:sz w:val="28"/>
                <w:szCs w:val="28"/>
              </w:rPr>
            </w:pPr>
            <w:r w:rsidRPr="003679BF">
              <w:rPr>
                <w:b/>
                <w:bCs/>
                <w:sz w:val="28"/>
                <w:szCs w:val="28"/>
              </w:rPr>
              <w:t xml:space="preserve">Адресат проектной деятельности 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820F68" w:rsidRPr="00B356AD" w:rsidRDefault="00820F68" w:rsidP="00991108">
            <w:pPr>
              <w:jc w:val="both"/>
              <w:rPr>
                <w:sz w:val="28"/>
                <w:szCs w:val="28"/>
                <w:lang w:eastAsia="en-US"/>
              </w:rPr>
            </w:pPr>
            <w:r w:rsidRPr="00B356AD">
              <w:rPr>
                <w:sz w:val="28"/>
                <w:szCs w:val="28"/>
                <w:lang w:eastAsia="en-US"/>
              </w:rPr>
              <w:t xml:space="preserve">Детский </w:t>
            </w:r>
            <w:r>
              <w:rPr>
                <w:sz w:val="28"/>
                <w:szCs w:val="28"/>
                <w:lang w:eastAsia="en-US"/>
              </w:rPr>
              <w:t>оздоровительный лагерь «</w:t>
            </w:r>
            <w:r w:rsidR="00B72635">
              <w:rPr>
                <w:sz w:val="28"/>
                <w:szCs w:val="28"/>
                <w:lang w:eastAsia="en-US"/>
              </w:rPr>
              <w:t>Улица</w:t>
            </w:r>
            <w:r w:rsidR="00991108">
              <w:rPr>
                <w:sz w:val="28"/>
                <w:szCs w:val="28"/>
                <w:lang w:eastAsia="en-US"/>
              </w:rPr>
              <w:t xml:space="preserve"> Радуги</w:t>
            </w:r>
            <w:r w:rsidRPr="00B356AD">
              <w:rPr>
                <w:sz w:val="28"/>
                <w:szCs w:val="28"/>
                <w:lang w:eastAsia="en-US"/>
              </w:rPr>
              <w:t>»</w:t>
            </w:r>
            <w:r>
              <w:rPr>
                <w:sz w:val="28"/>
                <w:szCs w:val="28"/>
                <w:lang w:eastAsia="en-US"/>
              </w:rPr>
              <w:t xml:space="preserve"> д</w:t>
            </w:r>
            <w:r w:rsidRPr="00B356AD">
              <w:rPr>
                <w:sz w:val="28"/>
                <w:szCs w:val="28"/>
                <w:lang w:eastAsia="en-US"/>
              </w:rPr>
              <w:t xml:space="preserve">ля детей с </w:t>
            </w:r>
            <w:r w:rsidR="00B72635">
              <w:rPr>
                <w:sz w:val="28"/>
                <w:szCs w:val="28"/>
                <w:lang w:eastAsia="en-US"/>
              </w:rPr>
              <w:t xml:space="preserve">6 до16 лет </w:t>
            </w:r>
            <w:proofErr w:type="spellStart"/>
            <w:r w:rsidR="00B72635">
              <w:rPr>
                <w:sz w:val="28"/>
                <w:szCs w:val="28"/>
                <w:lang w:eastAsia="en-US"/>
              </w:rPr>
              <w:t>интернатного</w:t>
            </w:r>
            <w:proofErr w:type="spellEnd"/>
            <w:r w:rsidR="00B72635">
              <w:rPr>
                <w:sz w:val="28"/>
                <w:szCs w:val="28"/>
                <w:lang w:eastAsia="en-US"/>
              </w:rPr>
              <w:t xml:space="preserve"> учреждения (посещающих школу)</w:t>
            </w:r>
          </w:p>
        </w:tc>
      </w:tr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3679BF" w:rsidRDefault="00820F68" w:rsidP="003679BF">
            <w:pPr>
              <w:rPr>
                <w:b/>
                <w:bCs/>
                <w:sz w:val="28"/>
                <w:szCs w:val="28"/>
              </w:rPr>
            </w:pPr>
            <w:r w:rsidRPr="003679BF">
              <w:rPr>
                <w:b/>
                <w:bCs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820F68" w:rsidRPr="00B356AD" w:rsidRDefault="00FD7A0F" w:rsidP="00991108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Июнь 2020</w:t>
            </w:r>
            <w:r w:rsidR="00820F68" w:rsidRPr="00B356AD">
              <w:rPr>
                <w:sz w:val="28"/>
                <w:szCs w:val="28"/>
                <w:lang w:eastAsia="en-US"/>
              </w:rPr>
              <w:t xml:space="preserve"> года</w:t>
            </w:r>
          </w:p>
        </w:tc>
      </w:tr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3679BF" w:rsidRDefault="00820F68" w:rsidP="003D3B87">
            <w:pPr>
              <w:rPr>
                <w:b/>
                <w:bCs/>
                <w:sz w:val="28"/>
                <w:szCs w:val="28"/>
              </w:rPr>
            </w:pPr>
            <w:r w:rsidRPr="003679BF">
              <w:rPr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820F68" w:rsidRPr="00B356AD" w:rsidRDefault="00820F68" w:rsidP="00C318B3">
            <w:pPr>
              <w:pStyle w:val="af1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B356AD">
              <w:rPr>
                <w:sz w:val="28"/>
                <w:szCs w:val="28"/>
                <w:shd w:val="clear" w:color="auto" w:fill="FFFFFF"/>
                <w:lang w:eastAsia="en-US"/>
              </w:rPr>
              <w:t xml:space="preserve">Создание условий для полноценного </w:t>
            </w:r>
            <w:r w:rsidR="00C318B3">
              <w:rPr>
                <w:sz w:val="28"/>
                <w:szCs w:val="28"/>
                <w:shd w:val="clear" w:color="auto" w:fill="FFFFFF"/>
                <w:lang w:eastAsia="en-US"/>
              </w:rPr>
              <w:t xml:space="preserve">детского отдыха в летний период </w:t>
            </w:r>
            <w:r w:rsidRPr="00B356AD">
              <w:rPr>
                <w:sz w:val="28"/>
                <w:szCs w:val="28"/>
                <w:shd w:val="clear" w:color="auto" w:fill="FFFFFF"/>
                <w:lang w:eastAsia="en-US"/>
              </w:rPr>
              <w:t xml:space="preserve">отдыха, </w:t>
            </w:r>
            <w:r w:rsidR="00C318B3">
              <w:rPr>
                <w:sz w:val="28"/>
                <w:szCs w:val="28"/>
                <w:shd w:val="clear" w:color="auto" w:fill="FFFFFF"/>
                <w:lang w:eastAsia="en-US"/>
              </w:rPr>
              <w:t>формирование</w:t>
            </w:r>
            <w:r w:rsidR="009A240A">
              <w:rPr>
                <w:sz w:val="28"/>
                <w:szCs w:val="28"/>
                <w:shd w:val="clear" w:color="auto" w:fill="FFFFFF"/>
                <w:lang w:eastAsia="en-US"/>
              </w:rPr>
              <w:t xml:space="preserve"> творческой, социально активной, адаптивной личности, знающей историю </w:t>
            </w:r>
            <w:r w:rsidR="00C318B3">
              <w:rPr>
                <w:sz w:val="28"/>
                <w:szCs w:val="28"/>
                <w:shd w:val="clear" w:color="auto" w:fill="FFFFFF"/>
                <w:lang w:eastAsia="en-US"/>
              </w:rPr>
              <w:t>своей страны и родного края</w:t>
            </w:r>
            <w:r w:rsidR="009A240A">
              <w:rPr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</w:tc>
      </w:tr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3679BF" w:rsidRDefault="00820F68" w:rsidP="003679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Задачи 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820F68" w:rsidRPr="00C318B3" w:rsidRDefault="00820F68" w:rsidP="00C318B3">
            <w:pPr>
              <w:pStyle w:val="af4"/>
              <w:numPr>
                <w:ilvl w:val="0"/>
                <w:numId w:val="24"/>
              </w:numPr>
              <w:ind w:left="361"/>
              <w:jc w:val="both"/>
              <w:rPr>
                <w:sz w:val="28"/>
                <w:szCs w:val="28"/>
              </w:rPr>
            </w:pPr>
            <w:r w:rsidRPr="00C318B3">
              <w:rPr>
                <w:sz w:val="28"/>
                <w:szCs w:val="28"/>
              </w:rPr>
              <w:t xml:space="preserve">- </w:t>
            </w:r>
            <w:r w:rsidR="00C318B3" w:rsidRPr="00C318B3">
              <w:rPr>
                <w:sz w:val="28"/>
                <w:szCs w:val="28"/>
              </w:rPr>
              <w:t>организовать</w:t>
            </w:r>
            <w:r w:rsidRPr="00C318B3">
              <w:rPr>
                <w:sz w:val="28"/>
                <w:szCs w:val="28"/>
              </w:rPr>
              <w:t xml:space="preserve"> благоприятн</w:t>
            </w:r>
            <w:r w:rsidR="009A240A" w:rsidRPr="00C318B3">
              <w:rPr>
                <w:sz w:val="28"/>
                <w:szCs w:val="28"/>
              </w:rPr>
              <w:t>ую психоэмоциональную атмосферу</w:t>
            </w:r>
            <w:r w:rsidR="00C318B3">
              <w:rPr>
                <w:sz w:val="28"/>
                <w:szCs w:val="28"/>
              </w:rPr>
              <w:t xml:space="preserve"> в детском коллективе</w:t>
            </w:r>
            <w:r w:rsidR="009A240A" w:rsidRPr="00C318B3">
              <w:rPr>
                <w:sz w:val="28"/>
                <w:szCs w:val="28"/>
              </w:rPr>
              <w:t xml:space="preserve">, </w:t>
            </w:r>
            <w:r w:rsidR="00C318B3">
              <w:rPr>
                <w:sz w:val="28"/>
                <w:szCs w:val="28"/>
              </w:rPr>
              <w:t>направленную на раскрытие, развитие и реализацию</w:t>
            </w:r>
            <w:r w:rsidR="009A240A" w:rsidRPr="00C318B3">
              <w:rPr>
                <w:sz w:val="28"/>
                <w:szCs w:val="28"/>
              </w:rPr>
              <w:t xml:space="preserve"> интеллектуального, физического, творческого</w:t>
            </w:r>
            <w:r w:rsidR="001144B7" w:rsidRPr="00C318B3">
              <w:rPr>
                <w:sz w:val="28"/>
                <w:szCs w:val="28"/>
              </w:rPr>
              <w:t xml:space="preserve"> потенциала </w:t>
            </w:r>
            <w:r w:rsidR="00C318B3">
              <w:rPr>
                <w:sz w:val="28"/>
                <w:szCs w:val="28"/>
              </w:rPr>
              <w:t xml:space="preserve">воспитанников, </w:t>
            </w:r>
            <w:r w:rsidR="001144B7" w:rsidRPr="00C318B3">
              <w:rPr>
                <w:sz w:val="28"/>
                <w:szCs w:val="28"/>
              </w:rPr>
              <w:t xml:space="preserve">через </w:t>
            </w:r>
            <w:r w:rsidR="00C318B3" w:rsidRPr="00C318B3">
              <w:rPr>
                <w:sz w:val="28"/>
                <w:szCs w:val="28"/>
              </w:rPr>
              <w:t>объединение</w:t>
            </w:r>
            <w:r w:rsidR="001144B7" w:rsidRPr="00C318B3">
              <w:rPr>
                <w:sz w:val="28"/>
                <w:szCs w:val="28"/>
              </w:rPr>
              <w:t xml:space="preserve"> </w:t>
            </w:r>
            <w:r w:rsidR="00C318B3">
              <w:rPr>
                <w:sz w:val="28"/>
                <w:szCs w:val="28"/>
              </w:rPr>
              <w:t>коллектива и вовлечение</w:t>
            </w:r>
            <w:r w:rsidR="00CE4A0F" w:rsidRPr="00C318B3">
              <w:rPr>
                <w:sz w:val="28"/>
                <w:szCs w:val="28"/>
              </w:rPr>
              <w:t xml:space="preserve"> в творческие мероприятия</w:t>
            </w:r>
            <w:r w:rsidRPr="00C318B3">
              <w:rPr>
                <w:sz w:val="28"/>
                <w:szCs w:val="28"/>
              </w:rPr>
              <w:t>;</w:t>
            </w:r>
          </w:p>
          <w:p w:rsidR="00097C27" w:rsidRDefault="001144B7" w:rsidP="00C318B3">
            <w:pPr>
              <w:pStyle w:val="af4"/>
              <w:numPr>
                <w:ilvl w:val="0"/>
                <w:numId w:val="24"/>
              </w:numPr>
              <w:ind w:left="361"/>
              <w:jc w:val="both"/>
              <w:rPr>
                <w:sz w:val="28"/>
                <w:szCs w:val="28"/>
              </w:rPr>
            </w:pPr>
            <w:r w:rsidRPr="00C318B3">
              <w:rPr>
                <w:sz w:val="28"/>
                <w:szCs w:val="28"/>
              </w:rPr>
              <w:t xml:space="preserve">- </w:t>
            </w:r>
            <w:r w:rsidR="00C318B3" w:rsidRPr="00C318B3">
              <w:rPr>
                <w:sz w:val="28"/>
                <w:szCs w:val="28"/>
              </w:rPr>
              <w:t>оказывать содействие</w:t>
            </w:r>
            <w:r w:rsidRPr="00C318B3">
              <w:rPr>
                <w:sz w:val="28"/>
                <w:szCs w:val="28"/>
              </w:rPr>
              <w:t xml:space="preserve"> </w:t>
            </w:r>
            <w:r w:rsidR="00C318B3">
              <w:rPr>
                <w:sz w:val="28"/>
                <w:szCs w:val="28"/>
              </w:rPr>
              <w:t xml:space="preserve">в </w:t>
            </w:r>
            <w:r w:rsidRPr="00C318B3">
              <w:rPr>
                <w:sz w:val="28"/>
                <w:szCs w:val="28"/>
              </w:rPr>
              <w:t>сохра</w:t>
            </w:r>
            <w:r w:rsidR="00C318B3">
              <w:rPr>
                <w:sz w:val="28"/>
                <w:szCs w:val="28"/>
              </w:rPr>
              <w:t>нении и укреплении</w:t>
            </w:r>
            <w:r w:rsidR="00097C27">
              <w:rPr>
                <w:sz w:val="28"/>
                <w:szCs w:val="28"/>
              </w:rPr>
              <w:t xml:space="preserve"> здоровья детей;</w:t>
            </w:r>
          </w:p>
          <w:p w:rsidR="00820F68" w:rsidRPr="00C318B3" w:rsidRDefault="00C318B3" w:rsidP="00C318B3">
            <w:pPr>
              <w:pStyle w:val="af4"/>
              <w:numPr>
                <w:ilvl w:val="0"/>
                <w:numId w:val="24"/>
              </w:numPr>
              <w:ind w:left="36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формирование</w:t>
            </w:r>
            <w:r w:rsidR="001144B7" w:rsidRPr="00C318B3">
              <w:rPr>
                <w:sz w:val="28"/>
                <w:szCs w:val="28"/>
              </w:rPr>
              <w:t xml:space="preserve"> устойчивой мотивации к ведению здорового образа жизни путем включения в </w:t>
            </w:r>
            <w:r w:rsidR="00097C27" w:rsidRPr="00C318B3">
              <w:rPr>
                <w:sz w:val="28"/>
                <w:szCs w:val="28"/>
              </w:rPr>
              <w:t>разнообразные</w:t>
            </w:r>
            <w:r w:rsidR="001144B7" w:rsidRPr="00C318B3">
              <w:rPr>
                <w:sz w:val="28"/>
                <w:szCs w:val="28"/>
              </w:rPr>
              <w:t xml:space="preserve"> физкультурно-спортивны</w:t>
            </w:r>
            <w:r w:rsidR="00097C27">
              <w:rPr>
                <w:sz w:val="28"/>
                <w:szCs w:val="28"/>
              </w:rPr>
              <w:t>е и профилактические мероприятия</w:t>
            </w:r>
            <w:r w:rsidR="00820F68" w:rsidRPr="00C318B3">
              <w:rPr>
                <w:sz w:val="28"/>
                <w:szCs w:val="28"/>
              </w:rPr>
              <w:t>;</w:t>
            </w:r>
          </w:p>
          <w:p w:rsidR="00820F68" w:rsidRPr="00C318B3" w:rsidRDefault="0038665E" w:rsidP="00097C27">
            <w:pPr>
              <w:pStyle w:val="af4"/>
              <w:numPr>
                <w:ilvl w:val="0"/>
                <w:numId w:val="24"/>
              </w:numPr>
              <w:ind w:left="361"/>
              <w:jc w:val="both"/>
              <w:rPr>
                <w:sz w:val="28"/>
                <w:szCs w:val="28"/>
              </w:rPr>
            </w:pPr>
            <w:r w:rsidRPr="00C318B3">
              <w:rPr>
                <w:sz w:val="28"/>
                <w:szCs w:val="28"/>
              </w:rPr>
              <w:t xml:space="preserve">- </w:t>
            </w:r>
            <w:r w:rsidR="00097C27" w:rsidRPr="00C318B3">
              <w:rPr>
                <w:sz w:val="28"/>
                <w:szCs w:val="28"/>
              </w:rPr>
              <w:t>воспитывать</w:t>
            </w:r>
            <w:r w:rsidR="00820F68" w:rsidRPr="00C318B3">
              <w:rPr>
                <w:sz w:val="28"/>
                <w:szCs w:val="28"/>
              </w:rPr>
              <w:t xml:space="preserve"> </w:t>
            </w:r>
            <w:r w:rsidR="001144B7" w:rsidRPr="00C318B3">
              <w:rPr>
                <w:sz w:val="28"/>
                <w:szCs w:val="28"/>
              </w:rPr>
              <w:t>культуру личности</w:t>
            </w:r>
            <w:r w:rsidR="0099229B" w:rsidRPr="00C318B3">
              <w:rPr>
                <w:sz w:val="28"/>
                <w:szCs w:val="28"/>
              </w:rPr>
              <w:t>, развивать интерес к историко-краеведческой</w:t>
            </w:r>
            <w:r w:rsidR="00097C27">
              <w:rPr>
                <w:sz w:val="28"/>
                <w:szCs w:val="28"/>
              </w:rPr>
              <w:t xml:space="preserve">, познавательно </w:t>
            </w:r>
            <w:proofErr w:type="gramStart"/>
            <w:r w:rsidR="00097C27">
              <w:rPr>
                <w:sz w:val="28"/>
                <w:szCs w:val="28"/>
              </w:rPr>
              <w:t>-и</w:t>
            </w:r>
            <w:proofErr w:type="gramEnd"/>
            <w:r w:rsidR="00097C27">
              <w:rPr>
                <w:sz w:val="28"/>
                <w:szCs w:val="28"/>
              </w:rPr>
              <w:t>сследовательской деятельности, об</w:t>
            </w:r>
            <w:r w:rsidR="0099229B" w:rsidRPr="00C318B3">
              <w:rPr>
                <w:sz w:val="28"/>
                <w:szCs w:val="28"/>
              </w:rPr>
              <w:t xml:space="preserve"> истории </w:t>
            </w:r>
            <w:r w:rsidR="00097C27">
              <w:rPr>
                <w:sz w:val="28"/>
                <w:szCs w:val="28"/>
              </w:rPr>
              <w:t xml:space="preserve">страны и </w:t>
            </w:r>
            <w:r w:rsidR="0099229B" w:rsidRPr="00C318B3">
              <w:rPr>
                <w:sz w:val="28"/>
                <w:szCs w:val="28"/>
              </w:rPr>
              <w:t>родного края</w:t>
            </w:r>
            <w:r w:rsidR="00820F68" w:rsidRPr="00C318B3">
              <w:rPr>
                <w:sz w:val="28"/>
                <w:szCs w:val="28"/>
              </w:rPr>
              <w:t>.</w:t>
            </w:r>
          </w:p>
        </w:tc>
      </w:tr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3679BF" w:rsidRDefault="00820F68" w:rsidP="003679BF">
            <w:pPr>
              <w:rPr>
                <w:b/>
                <w:bCs/>
                <w:sz w:val="28"/>
                <w:szCs w:val="28"/>
              </w:rPr>
            </w:pPr>
            <w:r w:rsidRPr="003679BF">
              <w:rPr>
                <w:b/>
                <w:bCs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097C27" w:rsidRDefault="00097C27" w:rsidP="009911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7 дней территория (игровая площадка) превращается в радужную улицу. Жители города «капельки» и «солнышки» - воспитанники детского дома. Играя и </w:t>
            </w:r>
            <w:proofErr w:type="gramStart"/>
            <w:r>
              <w:rPr>
                <w:sz w:val="28"/>
                <w:szCs w:val="28"/>
              </w:rPr>
              <w:t>веселясь</w:t>
            </w:r>
            <w:proofErr w:type="gramEnd"/>
            <w:r>
              <w:rPr>
                <w:sz w:val="28"/>
                <w:szCs w:val="28"/>
              </w:rPr>
              <w:t xml:space="preserve"> создают прекрасную Радугу, которая поднимается высоко над домом, радуя всех своей яркой цветочной гаммой.</w:t>
            </w:r>
          </w:p>
          <w:p w:rsidR="001A6324" w:rsidRDefault="00CC5B63" w:rsidP="00991108">
            <w:pPr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день имеет свой цвет.</w:t>
            </w:r>
          </w:p>
          <w:p w:rsidR="001A6324" w:rsidRPr="009C3622" w:rsidRDefault="001A6324" w:rsidP="00991108">
            <w:pPr>
              <w:jc w:val="both"/>
              <w:rPr>
                <w:b/>
                <w:sz w:val="28"/>
                <w:szCs w:val="28"/>
              </w:rPr>
            </w:pPr>
            <w:r w:rsidRPr="00D9196A">
              <w:rPr>
                <w:sz w:val="28"/>
                <w:szCs w:val="28"/>
              </w:rPr>
              <w:t>Все были рады Радуге</w:t>
            </w:r>
            <w:r w:rsidR="00CC5B63">
              <w:rPr>
                <w:sz w:val="28"/>
                <w:szCs w:val="28"/>
              </w:rPr>
              <w:t>,</w:t>
            </w:r>
            <w:r w:rsidR="00D13856">
              <w:rPr>
                <w:sz w:val="28"/>
                <w:szCs w:val="28"/>
              </w:rPr>
              <w:t xml:space="preserve"> Но</w:t>
            </w:r>
            <w:r w:rsidR="00991108">
              <w:rPr>
                <w:sz w:val="28"/>
                <w:szCs w:val="28"/>
              </w:rPr>
              <w:t xml:space="preserve"> </w:t>
            </w:r>
            <w:r w:rsidR="00B72635">
              <w:rPr>
                <w:sz w:val="28"/>
                <w:szCs w:val="28"/>
              </w:rPr>
              <w:t>Чёрная</w:t>
            </w:r>
            <w:r w:rsidR="00D13856">
              <w:rPr>
                <w:sz w:val="28"/>
                <w:szCs w:val="28"/>
              </w:rPr>
              <w:t xml:space="preserve"> Туча </w:t>
            </w:r>
            <w:r w:rsidR="00CC5B63">
              <w:rPr>
                <w:sz w:val="28"/>
                <w:szCs w:val="28"/>
              </w:rPr>
              <w:t>спрятала её</w:t>
            </w:r>
            <w:r w:rsidRPr="00D9196A">
              <w:rPr>
                <w:sz w:val="28"/>
                <w:szCs w:val="28"/>
              </w:rPr>
              <w:t xml:space="preserve">. </w:t>
            </w:r>
            <w:r w:rsidR="00D13856">
              <w:rPr>
                <w:sz w:val="28"/>
                <w:szCs w:val="28"/>
              </w:rPr>
              <w:t>И д</w:t>
            </w:r>
            <w:r w:rsidRPr="00D9196A">
              <w:rPr>
                <w:sz w:val="28"/>
                <w:szCs w:val="28"/>
              </w:rPr>
              <w:t>етям пр</w:t>
            </w:r>
            <w:r>
              <w:rPr>
                <w:sz w:val="28"/>
                <w:szCs w:val="28"/>
              </w:rPr>
              <w:t xml:space="preserve">едлагается </w:t>
            </w:r>
            <w:proofErr w:type="gramStart"/>
            <w:r>
              <w:rPr>
                <w:sz w:val="28"/>
                <w:szCs w:val="28"/>
              </w:rPr>
              <w:t>найти Радугу</w:t>
            </w:r>
            <w:r w:rsidR="00CC5B63">
              <w:rPr>
                <w:sz w:val="28"/>
                <w:szCs w:val="28"/>
              </w:rPr>
              <w:t xml:space="preserve"> выполнив</w:t>
            </w:r>
            <w:proofErr w:type="gramEnd"/>
            <w:r w:rsidR="00CC5B63">
              <w:rPr>
                <w:sz w:val="28"/>
                <w:szCs w:val="28"/>
              </w:rPr>
              <w:t xml:space="preserve"> посильно задание</w:t>
            </w:r>
            <w:r>
              <w:rPr>
                <w:sz w:val="28"/>
                <w:szCs w:val="28"/>
              </w:rPr>
              <w:t xml:space="preserve">. </w:t>
            </w:r>
            <w:r w:rsidR="00CC5B63">
              <w:rPr>
                <w:sz w:val="28"/>
                <w:szCs w:val="28"/>
              </w:rPr>
              <w:t>Выполнив дневное задание, туча уменьшается, открывая часть Радуги.</w:t>
            </w:r>
            <w:r w:rsidRPr="00D9196A">
              <w:rPr>
                <w:sz w:val="28"/>
                <w:szCs w:val="28"/>
              </w:rPr>
              <w:t xml:space="preserve"> </w:t>
            </w:r>
            <w:r w:rsidR="00CC5B63">
              <w:rPr>
                <w:sz w:val="28"/>
                <w:szCs w:val="28"/>
              </w:rPr>
              <w:t xml:space="preserve">За 7 дней ребята, выполнив все </w:t>
            </w:r>
            <w:proofErr w:type="gramStart"/>
            <w:r w:rsidR="00CC5B63">
              <w:rPr>
                <w:sz w:val="28"/>
                <w:szCs w:val="28"/>
              </w:rPr>
              <w:t>задания</w:t>
            </w:r>
            <w:proofErr w:type="gramEnd"/>
            <w:r w:rsidR="00CC5B63">
              <w:rPr>
                <w:sz w:val="28"/>
                <w:szCs w:val="28"/>
              </w:rPr>
              <w:t xml:space="preserve"> открывают Радугу. </w:t>
            </w:r>
            <w:r w:rsidRPr="00D9196A">
              <w:rPr>
                <w:sz w:val="28"/>
                <w:szCs w:val="28"/>
              </w:rPr>
              <w:t xml:space="preserve">Радуга </w:t>
            </w:r>
            <w:r w:rsidR="00CC5B63">
              <w:rPr>
                <w:sz w:val="28"/>
                <w:szCs w:val="28"/>
              </w:rPr>
              <w:t>свободна! И</w:t>
            </w:r>
            <w:r w:rsidRPr="00D9196A">
              <w:rPr>
                <w:sz w:val="28"/>
                <w:szCs w:val="28"/>
              </w:rPr>
              <w:t xml:space="preserve"> все будут жить счастливо.</w:t>
            </w:r>
          </w:p>
          <w:p w:rsidR="00820F68" w:rsidRPr="003679BF" w:rsidRDefault="00820F68" w:rsidP="00991108">
            <w:pPr>
              <w:snapToGrid w:val="0"/>
              <w:spacing w:line="240" w:lineRule="auto"/>
              <w:jc w:val="both"/>
              <w:rPr>
                <w:sz w:val="28"/>
                <w:szCs w:val="28"/>
              </w:rPr>
            </w:pPr>
            <w:r w:rsidRPr="003679BF">
              <w:rPr>
                <w:sz w:val="28"/>
                <w:szCs w:val="28"/>
              </w:rPr>
              <w:t xml:space="preserve">Программа рассчитана на </w:t>
            </w:r>
            <w:r w:rsidR="00B72635">
              <w:rPr>
                <w:sz w:val="28"/>
                <w:szCs w:val="28"/>
              </w:rPr>
              <w:t>7</w:t>
            </w:r>
            <w:r w:rsidRPr="003679BF">
              <w:rPr>
                <w:sz w:val="28"/>
                <w:szCs w:val="28"/>
              </w:rPr>
              <w:t xml:space="preserve"> дней. </w:t>
            </w:r>
          </w:p>
        </w:tc>
      </w:tr>
      <w:tr w:rsidR="00820F68" w:rsidRPr="00B356AD" w:rsidTr="00FD7A0F">
        <w:tc>
          <w:tcPr>
            <w:tcW w:w="2840" w:type="dxa"/>
            <w:shd w:val="clear" w:color="auto" w:fill="FFFFFF"/>
            <w:tcMar>
              <w:left w:w="63" w:type="dxa"/>
            </w:tcMar>
          </w:tcPr>
          <w:p w:rsidR="00820F68" w:rsidRPr="00512C8D" w:rsidRDefault="00820F68" w:rsidP="003679BF">
            <w:pPr>
              <w:rPr>
                <w:b/>
                <w:bCs/>
                <w:sz w:val="28"/>
                <w:szCs w:val="28"/>
              </w:rPr>
            </w:pPr>
            <w:r w:rsidRPr="00512C8D">
              <w:rPr>
                <w:b/>
                <w:bCs/>
                <w:sz w:val="28"/>
                <w:szCs w:val="28"/>
              </w:rPr>
              <w:t>Ожидаемый результат</w:t>
            </w:r>
          </w:p>
        </w:tc>
        <w:tc>
          <w:tcPr>
            <w:tcW w:w="12615" w:type="dxa"/>
            <w:shd w:val="clear" w:color="auto" w:fill="FFFFFF"/>
            <w:tcMar>
              <w:left w:w="63" w:type="dxa"/>
            </w:tcMar>
          </w:tcPr>
          <w:p w:rsidR="00820F68" w:rsidRPr="00512C8D" w:rsidRDefault="00513DDB" w:rsidP="00991108">
            <w:pPr>
              <w:jc w:val="both"/>
              <w:rPr>
                <w:sz w:val="28"/>
                <w:szCs w:val="28"/>
              </w:rPr>
            </w:pPr>
            <w:r w:rsidRPr="00512C8D">
              <w:rPr>
                <w:sz w:val="28"/>
                <w:szCs w:val="28"/>
              </w:rPr>
              <w:t>1.</w:t>
            </w:r>
            <w:r w:rsidR="00512C8D" w:rsidRPr="00512C8D">
              <w:rPr>
                <w:sz w:val="28"/>
                <w:szCs w:val="28"/>
              </w:rPr>
              <w:t>Совершенствование</w:t>
            </w:r>
            <w:r w:rsidR="00CE4A0F" w:rsidRPr="00512C8D">
              <w:rPr>
                <w:sz w:val="28"/>
                <w:szCs w:val="28"/>
              </w:rPr>
              <w:t xml:space="preserve"> психологического климата </w:t>
            </w:r>
            <w:r w:rsidR="00B72635" w:rsidRPr="00512C8D">
              <w:rPr>
                <w:sz w:val="28"/>
                <w:szCs w:val="28"/>
              </w:rPr>
              <w:t xml:space="preserve">в </w:t>
            </w:r>
            <w:r w:rsidR="00CE4A0F" w:rsidRPr="00512C8D">
              <w:rPr>
                <w:sz w:val="28"/>
                <w:szCs w:val="28"/>
              </w:rPr>
              <w:t xml:space="preserve">детском коллективе, создание благоприятной доброжелательной атмосферы, что </w:t>
            </w:r>
            <w:r w:rsidR="00512C8D" w:rsidRPr="00512C8D">
              <w:rPr>
                <w:sz w:val="28"/>
                <w:szCs w:val="28"/>
              </w:rPr>
              <w:t>разрешит</w:t>
            </w:r>
            <w:r w:rsidR="00CE4A0F" w:rsidRPr="00512C8D">
              <w:rPr>
                <w:sz w:val="28"/>
                <w:szCs w:val="28"/>
              </w:rPr>
              <w:t xml:space="preserve"> р</w:t>
            </w:r>
            <w:r w:rsidR="00512C8D">
              <w:rPr>
                <w:sz w:val="28"/>
                <w:szCs w:val="28"/>
              </w:rPr>
              <w:t>еализовать каждому ребенку свои</w:t>
            </w:r>
            <w:r w:rsidR="00CE4A0F" w:rsidRPr="00512C8D">
              <w:rPr>
                <w:sz w:val="28"/>
                <w:szCs w:val="28"/>
              </w:rPr>
              <w:t xml:space="preserve"> индивидуальные </w:t>
            </w:r>
            <w:r w:rsidR="00CE4A0F" w:rsidRPr="00512C8D">
              <w:rPr>
                <w:sz w:val="28"/>
                <w:szCs w:val="28"/>
              </w:rPr>
              <w:lastRenderedPageBreak/>
              <w:t>способности в различных видах деятельности: творческой, познавательной, спортивной, социальной, коммуникативной;</w:t>
            </w:r>
          </w:p>
          <w:p w:rsidR="00820F68" w:rsidRPr="00512C8D" w:rsidRDefault="002552EE" w:rsidP="00991108">
            <w:pPr>
              <w:jc w:val="both"/>
              <w:rPr>
                <w:sz w:val="28"/>
                <w:szCs w:val="28"/>
              </w:rPr>
            </w:pPr>
            <w:r w:rsidRPr="00512C8D">
              <w:rPr>
                <w:sz w:val="28"/>
                <w:szCs w:val="28"/>
              </w:rPr>
              <w:t>2</w:t>
            </w:r>
            <w:r w:rsidR="00820F68" w:rsidRPr="00512C8D">
              <w:rPr>
                <w:sz w:val="28"/>
                <w:szCs w:val="28"/>
              </w:rPr>
              <w:t>.</w:t>
            </w:r>
            <w:r w:rsidRPr="00512C8D">
              <w:rPr>
                <w:sz w:val="28"/>
                <w:szCs w:val="28"/>
              </w:rPr>
              <w:t xml:space="preserve">Сохранение и укрепление здоровья детей и подростков, </w:t>
            </w:r>
            <w:r w:rsidR="00512C8D" w:rsidRPr="00512C8D">
              <w:rPr>
                <w:sz w:val="28"/>
                <w:szCs w:val="28"/>
              </w:rPr>
              <w:t>формирование</w:t>
            </w:r>
            <w:r w:rsidRPr="00512C8D">
              <w:rPr>
                <w:sz w:val="28"/>
                <w:szCs w:val="28"/>
              </w:rPr>
              <w:t xml:space="preserve"> потребности в ведении здорового образа жизни;</w:t>
            </w:r>
          </w:p>
          <w:p w:rsidR="0038665E" w:rsidRPr="00512C8D" w:rsidRDefault="0038665E" w:rsidP="00991108">
            <w:pPr>
              <w:jc w:val="both"/>
              <w:rPr>
                <w:sz w:val="28"/>
                <w:szCs w:val="28"/>
              </w:rPr>
            </w:pPr>
            <w:r w:rsidRPr="00512C8D">
              <w:rPr>
                <w:sz w:val="28"/>
                <w:szCs w:val="28"/>
              </w:rPr>
              <w:t xml:space="preserve">3. </w:t>
            </w:r>
            <w:r w:rsidR="00512C8D">
              <w:rPr>
                <w:sz w:val="28"/>
                <w:szCs w:val="28"/>
              </w:rPr>
              <w:t>Совершенствование</w:t>
            </w:r>
            <w:r w:rsidRPr="00512C8D">
              <w:rPr>
                <w:sz w:val="28"/>
                <w:szCs w:val="28"/>
              </w:rPr>
              <w:t xml:space="preserve"> профессионального мастерства в организации воспитательной работы с детьми, что </w:t>
            </w:r>
            <w:r w:rsidR="00512C8D">
              <w:rPr>
                <w:sz w:val="28"/>
                <w:szCs w:val="28"/>
              </w:rPr>
              <w:t>будет способствовать</w:t>
            </w:r>
            <w:r w:rsidRPr="00512C8D">
              <w:rPr>
                <w:sz w:val="28"/>
                <w:szCs w:val="28"/>
              </w:rPr>
              <w:t xml:space="preserve"> </w:t>
            </w:r>
            <w:r w:rsidR="00512C8D" w:rsidRPr="00512C8D">
              <w:rPr>
                <w:sz w:val="28"/>
                <w:szCs w:val="28"/>
              </w:rPr>
              <w:t>росту</w:t>
            </w:r>
            <w:r w:rsidRPr="00512C8D">
              <w:rPr>
                <w:sz w:val="28"/>
                <w:szCs w:val="28"/>
              </w:rPr>
              <w:t xml:space="preserve"> уровня удовлетворенности со стороны детей, так и</w:t>
            </w:r>
            <w:r w:rsidR="00512C8D">
              <w:rPr>
                <w:sz w:val="28"/>
                <w:szCs w:val="28"/>
              </w:rPr>
              <w:t xml:space="preserve"> педагогов</w:t>
            </w:r>
            <w:r w:rsidRPr="00512C8D">
              <w:rPr>
                <w:sz w:val="28"/>
                <w:szCs w:val="28"/>
              </w:rPr>
              <w:t>.</w:t>
            </w:r>
          </w:p>
          <w:p w:rsidR="00820F68" w:rsidRPr="00512C8D" w:rsidRDefault="0038665E" w:rsidP="00991108">
            <w:pPr>
              <w:jc w:val="both"/>
              <w:rPr>
                <w:sz w:val="28"/>
                <w:szCs w:val="28"/>
              </w:rPr>
            </w:pPr>
            <w:r w:rsidRPr="00512C8D">
              <w:rPr>
                <w:sz w:val="28"/>
                <w:szCs w:val="28"/>
              </w:rPr>
              <w:t>4</w:t>
            </w:r>
            <w:r w:rsidR="002552EE" w:rsidRPr="00512C8D">
              <w:rPr>
                <w:sz w:val="28"/>
                <w:szCs w:val="28"/>
              </w:rPr>
              <w:t>.</w:t>
            </w:r>
            <w:r w:rsidR="00512C8D" w:rsidRPr="00512C8D">
              <w:rPr>
                <w:sz w:val="28"/>
                <w:szCs w:val="28"/>
              </w:rPr>
              <w:t>Воспитание</w:t>
            </w:r>
            <w:r w:rsidR="002552EE" w:rsidRPr="00512C8D">
              <w:rPr>
                <w:sz w:val="28"/>
                <w:szCs w:val="28"/>
              </w:rPr>
              <w:t xml:space="preserve"> гражданско-патриотических качеств личности, повышение уровня осознанности, ценностного отношения к Отечеству, развитие чувства национальной гордости за свою страну</w:t>
            </w:r>
            <w:r w:rsidR="00512C8D">
              <w:rPr>
                <w:sz w:val="28"/>
                <w:szCs w:val="28"/>
              </w:rPr>
              <w:t xml:space="preserve"> и малую родину</w:t>
            </w:r>
            <w:r w:rsidR="00820F68" w:rsidRPr="00512C8D">
              <w:rPr>
                <w:sz w:val="28"/>
                <w:szCs w:val="28"/>
              </w:rPr>
              <w:t>.</w:t>
            </w:r>
          </w:p>
        </w:tc>
      </w:tr>
    </w:tbl>
    <w:p w:rsidR="009C3622" w:rsidRDefault="009C3622" w:rsidP="009C3622">
      <w:pPr>
        <w:rPr>
          <w:b/>
          <w:bCs/>
          <w:color w:val="FF0000"/>
          <w:sz w:val="28"/>
          <w:szCs w:val="28"/>
          <w:lang w:eastAsia="zh-CN"/>
        </w:rPr>
      </w:pPr>
    </w:p>
    <w:p w:rsidR="00D13856" w:rsidRPr="0038665E" w:rsidRDefault="00D13856" w:rsidP="0038665E">
      <w:pPr>
        <w:jc w:val="both"/>
        <w:sectPr w:rsidR="00D13856" w:rsidRPr="0038665E" w:rsidSect="00512C8D">
          <w:pgSz w:w="16838" w:h="11906" w:orient="landscape"/>
          <w:pgMar w:top="993" w:right="709" w:bottom="850" w:left="1134" w:header="0" w:footer="708" w:gutter="0"/>
          <w:cols w:space="720"/>
          <w:formProt w:val="0"/>
          <w:titlePg/>
          <w:docGrid w:linePitch="360"/>
        </w:sectPr>
      </w:pPr>
    </w:p>
    <w:p w:rsidR="00820F68" w:rsidRPr="001E6383" w:rsidRDefault="00820F68" w:rsidP="00991108">
      <w:pPr>
        <w:jc w:val="both"/>
        <w:rPr>
          <w:b/>
          <w:sz w:val="28"/>
          <w:szCs w:val="28"/>
        </w:rPr>
      </w:pPr>
      <w:r w:rsidRPr="001E6383">
        <w:rPr>
          <w:b/>
          <w:sz w:val="28"/>
          <w:szCs w:val="28"/>
        </w:rPr>
        <w:lastRenderedPageBreak/>
        <w:t>ПОЯСНИТЕЛЬНАЯ ЗАПИСКА</w:t>
      </w:r>
    </w:p>
    <w:p w:rsidR="001E6383" w:rsidRDefault="001E6383" w:rsidP="001E6383">
      <w:pPr>
        <w:jc w:val="center"/>
        <w:rPr>
          <w:rStyle w:val="highlighthighlightactive"/>
          <w:b/>
          <w:bCs/>
          <w:sz w:val="28"/>
          <w:szCs w:val="28"/>
        </w:rPr>
      </w:pPr>
    </w:p>
    <w:p w:rsidR="00991108" w:rsidRPr="00422E63" w:rsidRDefault="00991108" w:rsidP="00422E63">
      <w:pPr>
        <w:tabs>
          <w:tab w:val="left" w:pos="426"/>
        </w:tabs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422E63">
        <w:rPr>
          <w:sz w:val="28"/>
          <w:szCs w:val="28"/>
          <w:shd w:val="clear" w:color="auto" w:fill="FFFFFF"/>
        </w:rPr>
        <w:t xml:space="preserve">Радуга – это </w:t>
      </w:r>
      <w:r w:rsidR="00512C8D" w:rsidRPr="00422E63">
        <w:rPr>
          <w:sz w:val="28"/>
          <w:szCs w:val="28"/>
          <w:shd w:val="clear" w:color="auto" w:fill="FFFFFF"/>
        </w:rPr>
        <w:t>великолепное красочное явление,</w:t>
      </w:r>
      <w:r w:rsidR="00512C8D">
        <w:rPr>
          <w:sz w:val="28"/>
          <w:szCs w:val="28"/>
          <w:shd w:val="clear" w:color="auto" w:fill="FFFFFF"/>
        </w:rPr>
        <w:t xml:space="preserve"> созданное природой, которое</w:t>
      </w:r>
      <w:r w:rsidRPr="00422E63">
        <w:rPr>
          <w:sz w:val="28"/>
          <w:szCs w:val="28"/>
          <w:shd w:val="clear" w:color="auto" w:fill="FFFFFF"/>
        </w:rPr>
        <w:t xml:space="preserve"> издавна поражало воображение </w:t>
      </w:r>
      <w:proofErr w:type="gramStart"/>
      <w:r w:rsidRPr="00422E63">
        <w:rPr>
          <w:sz w:val="28"/>
          <w:szCs w:val="28"/>
          <w:shd w:val="clear" w:color="auto" w:fill="FFFFFF"/>
        </w:rPr>
        <w:t>людей</w:t>
      </w:r>
      <w:proofErr w:type="gramEnd"/>
      <w:r w:rsidR="00512C8D">
        <w:rPr>
          <w:sz w:val="28"/>
          <w:szCs w:val="28"/>
          <w:shd w:val="clear" w:color="auto" w:fill="FFFFFF"/>
        </w:rPr>
        <w:t xml:space="preserve"> заставляя восхищаться палитрой красок</w:t>
      </w:r>
      <w:r w:rsidRPr="00422E63">
        <w:rPr>
          <w:sz w:val="28"/>
          <w:szCs w:val="28"/>
          <w:shd w:val="clear" w:color="auto" w:fill="FFFFFF"/>
        </w:rPr>
        <w:t>. Глядя на радугу, хочется верить в чудеса и волшебство. Какое из при</w:t>
      </w:r>
      <w:r w:rsidR="00512C8D">
        <w:rPr>
          <w:sz w:val="28"/>
          <w:szCs w:val="28"/>
          <w:shd w:val="clear" w:color="auto" w:fill="FFFFFF"/>
        </w:rPr>
        <w:t>родных явлений может сравниться</w:t>
      </w:r>
      <w:r w:rsidRPr="00422E63">
        <w:rPr>
          <w:sz w:val="28"/>
          <w:szCs w:val="28"/>
          <w:shd w:val="clear" w:color="auto" w:fill="FFFFFF"/>
        </w:rPr>
        <w:t xml:space="preserve"> по красоте с радугой? Появление </w:t>
      </w:r>
      <w:r w:rsidR="00512C8D" w:rsidRPr="00422E63">
        <w:rPr>
          <w:sz w:val="28"/>
          <w:szCs w:val="28"/>
          <w:shd w:val="clear" w:color="auto" w:fill="FFFFFF"/>
        </w:rPr>
        <w:t xml:space="preserve">в небе </w:t>
      </w:r>
      <w:r w:rsidRPr="00422E63">
        <w:rPr>
          <w:sz w:val="28"/>
          <w:szCs w:val="28"/>
          <w:shd w:val="clear" w:color="auto" w:fill="FFFFFF"/>
        </w:rPr>
        <w:t xml:space="preserve">радуги </w:t>
      </w:r>
      <w:r w:rsidR="00512C8D">
        <w:rPr>
          <w:sz w:val="28"/>
          <w:szCs w:val="28"/>
          <w:shd w:val="clear" w:color="auto" w:fill="FFFFFF"/>
        </w:rPr>
        <w:t>предвещае</w:t>
      </w:r>
      <w:r w:rsidR="00512C8D" w:rsidRPr="00422E63">
        <w:rPr>
          <w:sz w:val="28"/>
          <w:szCs w:val="28"/>
          <w:shd w:val="clear" w:color="auto" w:fill="FFFFFF"/>
        </w:rPr>
        <w:t>т</w:t>
      </w:r>
      <w:r w:rsidRPr="00422E63">
        <w:rPr>
          <w:sz w:val="28"/>
          <w:szCs w:val="28"/>
          <w:shd w:val="clear" w:color="auto" w:fill="FFFFFF"/>
        </w:rPr>
        <w:t xml:space="preserve">, что </w:t>
      </w:r>
      <w:r w:rsidR="00512C8D">
        <w:rPr>
          <w:sz w:val="28"/>
          <w:szCs w:val="28"/>
          <w:shd w:val="clear" w:color="auto" w:fill="FFFFFF"/>
        </w:rPr>
        <w:t xml:space="preserve">очень скоро </w:t>
      </w:r>
      <w:r w:rsidRPr="00422E63">
        <w:rPr>
          <w:sz w:val="28"/>
          <w:szCs w:val="28"/>
          <w:shd w:val="clear" w:color="auto" w:fill="FFFFFF"/>
        </w:rPr>
        <w:t>наступит х</w:t>
      </w:r>
      <w:r w:rsidR="00512C8D">
        <w:rPr>
          <w:sz w:val="28"/>
          <w:szCs w:val="28"/>
          <w:shd w:val="clear" w:color="auto" w:fill="FFFFFF"/>
        </w:rPr>
        <w:t>орошая погода и ненастье закончилось.</w:t>
      </w:r>
    </w:p>
    <w:p w:rsidR="00512C8D" w:rsidRDefault="00991108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t>Программа</w:t>
      </w:r>
      <w:r w:rsidR="00512C8D">
        <w:rPr>
          <w:sz w:val="28"/>
          <w:szCs w:val="28"/>
        </w:rPr>
        <w:t xml:space="preserve"> «Радуга улицы»</w:t>
      </w:r>
      <w:r w:rsidRPr="00422E63">
        <w:rPr>
          <w:sz w:val="28"/>
          <w:szCs w:val="28"/>
        </w:rPr>
        <w:t xml:space="preserve"> </w:t>
      </w:r>
      <w:r w:rsidRPr="00512C8D">
        <w:rPr>
          <w:sz w:val="28"/>
          <w:szCs w:val="28"/>
        </w:rPr>
        <w:t xml:space="preserve">предусматривает </w:t>
      </w:r>
      <w:r w:rsidRPr="00422E63">
        <w:rPr>
          <w:sz w:val="28"/>
          <w:szCs w:val="28"/>
        </w:rPr>
        <w:t>воспита</w:t>
      </w:r>
      <w:r w:rsidR="00512C8D">
        <w:rPr>
          <w:sz w:val="28"/>
          <w:szCs w:val="28"/>
        </w:rPr>
        <w:t xml:space="preserve">тельные мероприятия, связанные </w:t>
      </w:r>
      <w:r w:rsidRPr="00422E63">
        <w:rPr>
          <w:sz w:val="28"/>
          <w:szCs w:val="28"/>
        </w:rPr>
        <w:t>с изучением природы,</w:t>
      </w:r>
      <w:r w:rsidR="00512C8D">
        <w:rPr>
          <w:sz w:val="28"/>
          <w:szCs w:val="28"/>
        </w:rPr>
        <w:t xml:space="preserve"> природных явлений, а также</w:t>
      </w:r>
      <w:r w:rsidRPr="00422E63">
        <w:rPr>
          <w:sz w:val="28"/>
          <w:szCs w:val="28"/>
        </w:rPr>
        <w:t xml:space="preserve"> исто</w:t>
      </w:r>
      <w:r w:rsidR="00512C8D">
        <w:rPr>
          <w:sz w:val="28"/>
          <w:szCs w:val="28"/>
        </w:rPr>
        <w:t>рического и культурного наследия</w:t>
      </w:r>
      <w:r w:rsidRPr="00422E63">
        <w:rPr>
          <w:sz w:val="28"/>
          <w:szCs w:val="28"/>
        </w:rPr>
        <w:t xml:space="preserve">. </w:t>
      </w:r>
    </w:p>
    <w:p w:rsidR="00991108" w:rsidRPr="00422E63" w:rsidRDefault="0050093D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недели </w:t>
      </w:r>
      <w:r w:rsidR="00991108" w:rsidRPr="00422E6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развлекательно - игровой </w:t>
      </w:r>
      <w:r w:rsidR="00991108" w:rsidRPr="00422E63">
        <w:rPr>
          <w:sz w:val="28"/>
          <w:szCs w:val="28"/>
        </w:rPr>
        <w:t>форме б</w:t>
      </w:r>
      <w:r>
        <w:rPr>
          <w:sz w:val="28"/>
          <w:szCs w:val="28"/>
        </w:rPr>
        <w:t>удет проходиться проектно - исследовательская</w:t>
      </w:r>
      <w:r w:rsidR="00991108" w:rsidRPr="00422E63">
        <w:rPr>
          <w:sz w:val="28"/>
          <w:szCs w:val="28"/>
        </w:rPr>
        <w:t xml:space="preserve"> деятельность на тему «Моя малая Родина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оми край</w:t>
      </w:r>
      <w:r w:rsidR="00991108" w:rsidRPr="00422E63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="00991108" w:rsidRPr="00422E63">
        <w:rPr>
          <w:sz w:val="28"/>
          <w:szCs w:val="28"/>
        </w:rPr>
        <w:t xml:space="preserve">Под </w:t>
      </w:r>
      <w:r>
        <w:rPr>
          <w:sz w:val="28"/>
          <w:szCs w:val="28"/>
        </w:rPr>
        <w:t>наставничеством</w:t>
      </w:r>
      <w:r w:rsidR="00991108" w:rsidRPr="00422E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воспитателей ребята </w:t>
      </w:r>
      <w:r w:rsidR="00991108" w:rsidRPr="00422E63">
        <w:rPr>
          <w:sz w:val="28"/>
          <w:szCs w:val="28"/>
        </w:rPr>
        <w:t xml:space="preserve">будут </w:t>
      </w:r>
      <w:r w:rsidRPr="00422E63">
        <w:rPr>
          <w:sz w:val="28"/>
          <w:szCs w:val="28"/>
        </w:rPr>
        <w:t>знакомиться</w:t>
      </w:r>
      <w:r w:rsidR="00991108" w:rsidRPr="00422E63">
        <w:rPr>
          <w:sz w:val="28"/>
          <w:szCs w:val="28"/>
        </w:rPr>
        <w:t xml:space="preserve"> с </w:t>
      </w:r>
      <w:r w:rsidRPr="00422E63">
        <w:rPr>
          <w:sz w:val="28"/>
          <w:szCs w:val="28"/>
        </w:rPr>
        <w:t>увлекательным</w:t>
      </w:r>
      <w:r w:rsidR="00991108" w:rsidRPr="00422E63">
        <w:rPr>
          <w:sz w:val="28"/>
          <w:szCs w:val="28"/>
        </w:rPr>
        <w:t xml:space="preserve"> материалом о флоре и фауне родного края, о традициях и обычаях </w:t>
      </w:r>
      <w:r>
        <w:rPr>
          <w:sz w:val="28"/>
          <w:szCs w:val="28"/>
        </w:rPr>
        <w:t xml:space="preserve">коренных </w:t>
      </w:r>
      <w:r w:rsidR="00991108" w:rsidRPr="00422E63">
        <w:rPr>
          <w:sz w:val="28"/>
          <w:szCs w:val="28"/>
        </w:rPr>
        <w:t>народов</w:t>
      </w:r>
      <w:r>
        <w:rPr>
          <w:sz w:val="28"/>
          <w:szCs w:val="28"/>
        </w:rPr>
        <w:t xml:space="preserve"> Коми</w:t>
      </w:r>
      <w:r w:rsidR="00991108" w:rsidRPr="00422E6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91108" w:rsidRPr="00422E63">
        <w:rPr>
          <w:sz w:val="28"/>
          <w:szCs w:val="28"/>
        </w:rPr>
        <w:t>Обязательным будет проведение комплекса мероприятий, посвящённых</w:t>
      </w:r>
      <w:r>
        <w:rPr>
          <w:sz w:val="28"/>
          <w:szCs w:val="28"/>
        </w:rPr>
        <w:t xml:space="preserve"> «100 – летнему юбилею республики Коми»</w:t>
      </w:r>
      <w:r w:rsidR="00991108" w:rsidRPr="00422E63">
        <w:rPr>
          <w:sz w:val="28"/>
          <w:szCs w:val="28"/>
        </w:rPr>
        <w:t>.</w:t>
      </w:r>
    </w:p>
    <w:p w:rsidR="0050093D" w:rsidRDefault="0050093D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Главным </w:t>
      </w:r>
      <w:r w:rsidR="00991108" w:rsidRPr="0050093D">
        <w:rPr>
          <w:color w:val="auto"/>
          <w:sz w:val="28"/>
          <w:szCs w:val="28"/>
        </w:rPr>
        <w:t>направлением программы</w:t>
      </w:r>
      <w:r>
        <w:rPr>
          <w:color w:val="auto"/>
          <w:sz w:val="28"/>
          <w:szCs w:val="28"/>
        </w:rPr>
        <w:t xml:space="preserve"> «Радуга улицы»</w:t>
      </w:r>
      <w:r w:rsidR="00991108" w:rsidRPr="0050093D">
        <w:rPr>
          <w:color w:val="auto"/>
          <w:sz w:val="28"/>
          <w:szCs w:val="28"/>
        </w:rPr>
        <w:t xml:space="preserve"> </w:t>
      </w:r>
      <w:r w:rsidRPr="0050093D">
        <w:rPr>
          <w:color w:val="auto"/>
          <w:sz w:val="28"/>
          <w:szCs w:val="28"/>
        </w:rPr>
        <w:t>выражается</w:t>
      </w:r>
      <w:r w:rsidR="00991108" w:rsidRPr="0050093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 проведении физкультурно-оздоровительной деятельности</w:t>
      </w:r>
      <w:r>
        <w:rPr>
          <w:sz w:val="28"/>
          <w:szCs w:val="28"/>
        </w:rPr>
        <w:t>, способствующей</w:t>
      </w:r>
      <w:r w:rsidR="00991108" w:rsidRPr="00422E63">
        <w:rPr>
          <w:sz w:val="28"/>
          <w:szCs w:val="28"/>
        </w:rPr>
        <w:t xml:space="preserve"> </w:t>
      </w:r>
      <w:r w:rsidRPr="00422E63">
        <w:rPr>
          <w:sz w:val="28"/>
          <w:szCs w:val="28"/>
        </w:rPr>
        <w:t>исполнению</w:t>
      </w:r>
      <w:r w:rsidR="00991108" w:rsidRPr="00422E63">
        <w:rPr>
          <w:sz w:val="28"/>
          <w:szCs w:val="28"/>
        </w:rPr>
        <w:t xml:space="preserve"> основной задачи летней оздоровительной кампании. </w:t>
      </w:r>
    </w:p>
    <w:p w:rsidR="00991108" w:rsidRPr="00422E63" w:rsidRDefault="0050093D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летнем лагере</w:t>
      </w:r>
      <w:r w:rsidR="00991108" w:rsidRPr="00422E63">
        <w:rPr>
          <w:sz w:val="28"/>
          <w:szCs w:val="28"/>
        </w:rPr>
        <w:t xml:space="preserve"> обязательны режимные моменты: «Минутки здоровья», утренние зарядки, прогулки и игры на свежем воздухе, закаливание, веселые спортивные соревнования</w:t>
      </w:r>
      <w:r>
        <w:rPr>
          <w:sz w:val="28"/>
          <w:szCs w:val="28"/>
        </w:rPr>
        <w:t>, эстафеты</w:t>
      </w:r>
      <w:r w:rsidR="00991108" w:rsidRPr="00422E63">
        <w:rPr>
          <w:sz w:val="28"/>
          <w:szCs w:val="28"/>
        </w:rPr>
        <w:t>.</w:t>
      </w:r>
    </w:p>
    <w:p w:rsidR="00820F68" w:rsidRPr="00422E63" w:rsidRDefault="00B95C50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rStyle w:val="highlighthighlightactive"/>
          <w:sz w:val="28"/>
          <w:szCs w:val="28"/>
        </w:rPr>
        <w:t>Программа «</w:t>
      </w:r>
      <w:r w:rsidR="00577CE7">
        <w:rPr>
          <w:rStyle w:val="highlighthighlightactive"/>
          <w:sz w:val="28"/>
          <w:szCs w:val="28"/>
        </w:rPr>
        <w:t>Радуга улицы</w:t>
      </w:r>
      <w:r w:rsidRPr="00422E63">
        <w:rPr>
          <w:rStyle w:val="highlighthighlightactive"/>
          <w:sz w:val="28"/>
          <w:szCs w:val="28"/>
        </w:rPr>
        <w:t xml:space="preserve">» </w:t>
      </w:r>
      <w:r w:rsidR="00577CE7">
        <w:rPr>
          <w:rStyle w:val="highlighthighlightactive"/>
          <w:sz w:val="28"/>
          <w:szCs w:val="28"/>
        </w:rPr>
        <w:t xml:space="preserve">летнего </w:t>
      </w:r>
      <w:r w:rsidRPr="00422E63">
        <w:rPr>
          <w:rStyle w:val="highlighthighlightactive"/>
          <w:sz w:val="28"/>
          <w:szCs w:val="28"/>
        </w:rPr>
        <w:t>лагеря</w:t>
      </w:r>
      <w:r w:rsidR="00991108" w:rsidRPr="00422E63">
        <w:rPr>
          <w:rStyle w:val="highlighthighlightactive"/>
          <w:sz w:val="28"/>
          <w:szCs w:val="28"/>
        </w:rPr>
        <w:t xml:space="preserve"> </w:t>
      </w:r>
      <w:r w:rsidR="00B72635" w:rsidRPr="00422E63">
        <w:rPr>
          <w:sz w:val="28"/>
          <w:szCs w:val="28"/>
        </w:rPr>
        <w:t>предусматривает</w:t>
      </w:r>
      <w:r w:rsidR="00820F68" w:rsidRPr="00422E63">
        <w:rPr>
          <w:sz w:val="28"/>
          <w:szCs w:val="28"/>
        </w:rPr>
        <w:t xml:space="preserve"> организацию отдыха детей </w:t>
      </w:r>
      <w:r w:rsidR="00B01B57">
        <w:rPr>
          <w:sz w:val="28"/>
          <w:szCs w:val="28"/>
        </w:rPr>
        <w:t>7 -16 лет</w:t>
      </w:r>
      <w:r w:rsidR="00577CE7">
        <w:rPr>
          <w:sz w:val="28"/>
          <w:szCs w:val="28"/>
        </w:rPr>
        <w:t xml:space="preserve">. Она </w:t>
      </w:r>
      <w:r w:rsidR="00820F68" w:rsidRPr="00422E63">
        <w:rPr>
          <w:sz w:val="28"/>
          <w:szCs w:val="28"/>
        </w:rPr>
        <w:t>направлена на создание условий для социального, культурного самоопределения, творческой с</w:t>
      </w:r>
      <w:r w:rsidR="00577CE7">
        <w:rPr>
          <w:sz w:val="28"/>
          <w:szCs w:val="28"/>
        </w:rPr>
        <w:t>амореализации воспитанников нашего учреждения.</w:t>
      </w:r>
    </w:p>
    <w:p w:rsidR="00F31DAA" w:rsidRDefault="00F31DAA" w:rsidP="00422E63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820F68" w:rsidRPr="00422E63" w:rsidRDefault="00820F68" w:rsidP="00422E63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 w:rsidRPr="00422E63">
        <w:rPr>
          <w:b/>
          <w:sz w:val="28"/>
          <w:szCs w:val="28"/>
        </w:rPr>
        <w:lastRenderedPageBreak/>
        <w:t>Цель программы</w:t>
      </w:r>
      <w:r w:rsidRPr="00422E63">
        <w:rPr>
          <w:sz w:val="28"/>
          <w:szCs w:val="28"/>
        </w:rPr>
        <w:t xml:space="preserve">: </w:t>
      </w:r>
      <w:r w:rsidR="00FF2D8D">
        <w:rPr>
          <w:sz w:val="28"/>
          <w:szCs w:val="28"/>
          <w:shd w:val="clear" w:color="auto" w:fill="FFFFFF"/>
          <w:lang w:eastAsia="en-US"/>
        </w:rPr>
        <w:t>Создание условий для</w:t>
      </w:r>
      <w:r w:rsidR="00B95C50" w:rsidRPr="00422E63">
        <w:rPr>
          <w:sz w:val="28"/>
          <w:szCs w:val="28"/>
          <w:shd w:val="clear" w:color="auto" w:fill="FFFFFF"/>
          <w:lang w:eastAsia="en-US"/>
        </w:rPr>
        <w:t xml:space="preserve"> отдыха</w:t>
      </w:r>
      <w:r w:rsidR="00FF2D8D">
        <w:rPr>
          <w:sz w:val="28"/>
          <w:szCs w:val="28"/>
          <w:shd w:val="clear" w:color="auto" w:fill="FFFFFF"/>
          <w:lang w:eastAsia="en-US"/>
        </w:rPr>
        <w:t xml:space="preserve"> детей в летний </w:t>
      </w:r>
      <w:r w:rsidR="00B01B57">
        <w:rPr>
          <w:sz w:val="28"/>
          <w:szCs w:val="28"/>
          <w:shd w:val="clear" w:color="auto" w:fill="FFFFFF"/>
          <w:lang w:eastAsia="en-US"/>
        </w:rPr>
        <w:t>период</w:t>
      </w:r>
      <w:r w:rsidR="00B01B57" w:rsidRPr="00422E63">
        <w:rPr>
          <w:sz w:val="28"/>
          <w:szCs w:val="28"/>
          <w:shd w:val="clear" w:color="auto" w:fill="FFFFFF"/>
          <w:lang w:eastAsia="en-US"/>
        </w:rPr>
        <w:t xml:space="preserve">, </w:t>
      </w:r>
      <w:r w:rsidR="00B01B57">
        <w:rPr>
          <w:sz w:val="28"/>
          <w:szCs w:val="28"/>
          <w:shd w:val="clear" w:color="auto" w:fill="FFFFFF"/>
          <w:lang w:eastAsia="en-US"/>
        </w:rPr>
        <w:t>их</w:t>
      </w:r>
      <w:r w:rsidR="00FF2D8D">
        <w:rPr>
          <w:sz w:val="28"/>
          <w:szCs w:val="28"/>
          <w:shd w:val="clear" w:color="auto" w:fill="FFFFFF"/>
          <w:lang w:eastAsia="en-US"/>
        </w:rPr>
        <w:t xml:space="preserve"> духовно - н</w:t>
      </w:r>
      <w:r w:rsidR="00B95C50" w:rsidRPr="00422E63">
        <w:rPr>
          <w:sz w:val="28"/>
          <w:szCs w:val="28"/>
          <w:shd w:val="clear" w:color="auto" w:fill="FFFFFF"/>
          <w:lang w:eastAsia="en-US"/>
        </w:rPr>
        <w:t xml:space="preserve">равственного и физического воспитания, </w:t>
      </w:r>
      <w:r w:rsidR="00B01B57">
        <w:rPr>
          <w:sz w:val="28"/>
          <w:szCs w:val="28"/>
          <w:shd w:val="clear" w:color="auto" w:fill="FFFFFF"/>
          <w:lang w:eastAsia="en-US"/>
        </w:rPr>
        <w:t>развитие творческих возможностей</w:t>
      </w:r>
      <w:r w:rsidR="00B01B57" w:rsidRPr="00B01B57">
        <w:rPr>
          <w:sz w:val="28"/>
          <w:szCs w:val="28"/>
          <w:shd w:val="clear" w:color="auto" w:fill="FFFFFF"/>
          <w:lang w:eastAsia="en-US"/>
        </w:rPr>
        <w:t xml:space="preserve"> средствами разнообразной, общественно</w:t>
      </w:r>
      <w:r w:rsidR="00B01B57">
        <w:rPr>
          <w:sz w:val="28"/>
          <w:szCs w:val="28"/>
          <w:shd w:val="clear" w:color="auto" w:fill="FFFFFF"/>
          <w:lang w:eastAsia="en-US"/>
        </w:rPr>
        <w:t xml:space="preserve"> </w:t>
      </w:r>
      <w:r w:rsidR="00B01B57" w:rsidRPr="00B01B57">
        <w:rPr>
          <w:sz w:val="28"/>
          <w:szCs w:val="28"/>
          <w:shd w:val="clear" w:color="auto" w:fill="FFFFFF"/>
          <w:lang w:eastAsia="en-US"/>
        </w:rPr>
        <w:t xml:space="preserve">значимой деятельности, межличностных отношений </w:t>
      </w:r>
      <w:r w:rsidR="00B01B57">
        <w:rPr>
          <w:sz w:val="28"/>
          <w:szCs w:val="28"/>
          <w:shd w:val="clear" w:color="auto" w:fill="FFFFFF"/>
          <w:lang w:eastAsia="en-US"/>
        </w:rPr>
        <w:t xml:space="preserve">и </w:t>
      </w:r>
      <w:r w:rsidR="00B95C50" w:rsidRPr="00B01B57">
        <w:rPr>
          <w:sz w:val="28"/>
          <w:szCs w:val="28"/>
          <w:shd w:val="clear" w:color="auto" w:fill="FFFFFF"/>
          <w:lang w:eastAsia="en-US"/>
        </w:rPr>
        <w:t>с</w:t>
      </w:r>
      <w:r w:rsidR="00B95C50" w:rsidRPr="00422E63">
        <w:rPr>
          <w:sz w:val="28"/>
          <w:szCs w:val="28"/>
          <w:shd w:val="clear" w:color="auto" w:fill="FFFFFF"/>
          <w:lang w:eastAsia="en-US"/>
        </w:rPr>
        <w:t>оциального становления личности ребёнка, осознания себя как части общества и природы.</w:t>
      </w:r>
    </w:p>
    <w:p w:rsidR="00B95C50" w:rsidRPr="00422E63" w:rsidRDefault="00B95C50" w:rsidP="00422E63">
      <w:pPr>
        <w:spacing w:line="360" w:lineRule="auto"/>
        <w:ind w:firstLine="567"/>
        <w:jc w:val="both"/>
        <w:rPr>
          <w:b/>
          <w:sz w:val="28"/>
          <w:szCs w:val="28"/>
          <w:shd w:val="clear" w:color="auto" w:fill="FFFFFF"/>
          <w:lang w:eastAsia="en-US"/>
        </w:rPr>
      </w:pPr>
      <w:r w:rsidRPr="00422E63">
        <w:rPr>
          <w:b/>
          <w:sz w:val="28"/>
          <w:szCs w:val="28"/>
          <w:shd w:val="clear" w:color="auto" w:fill="FFFFFF"/>
          <w:lang w:eastAsia="en-US"/>
        </w:rPr>
        <w:t xml:space="preserve">Задачи: </w:t>
      </w:r>
    </w:p>
    <w:p w:rsidR="00B95C50" w:rsidRPr="00033BBF" w:rsidRDefault="00F31DAA" w:rsidP="00033BBF">
      <w:pPr>
        <w:pStyle w:val="af4"/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033BBF">
        <w:rPr>
          <w:sz w:val="28"/>
          <w:szCs w:val="28"/>
        </w:rPr>
        <w:t>Организовать</w:t>
      </w:r>
      <w:r w:rsidR="00B95C50" w:rsidRPr="00033BBF">
        <w:rPr>
          <w:sz w:val="28"/>
          <w:szCs w:val="28"/>
        </w:rPr>
        <w:t xml:space="preserve"> благоприятные условия для разностороннего развития личности каждого ребенка, атмосферы тв</w:t>
      </w:r>
      <w:r w:rsidRPr="00033BBF">
        <w:rPr>
          <w:sz w:val="28"/>
          <w:szCs w:val="28"/>
        </w:rPr>
        <w:t xml:space="preserve">орчества и сотрудничества через активное </w:t>
      </w:r>
      <w:r w:rsidR="00B95C50" w:rsidRPr="00033BBF">
        <w:rPr>
          <w:sz w:val="28"/>
          <w:szCs w:val="28"/>
        </w:rPr>
        <w:t xml:space="preserve">вовлечение воспитанников в </w:t>
      </w:r>
      <w:r w:rsidRPr="00033BBF">
        <w:rPr>
          <w:sz w:val="28"/>
          <w:szCs w:val="28"/>
        </w:rPr>
        <w:t xml:space="preserve">разнообразные </w:t>
      </w:r>
      <w:r w:rsidR="00B95C50" w:rsidRPr="00033BBF">
        <w:rPr>
          <w:sz w:val="28"/>
          <w:szCs w:val="28"/>
        </w:rPr>
        <w:t>виды деятельности;</w:t>
      </w:r>
    </w:p>
    <w:p w:rsidR="00B95C50" w:rsidRPr="00033BBF" w:rsidRDefault="00F31DAA" w:rsidP="00033BBF">
      <w:pPr>
        <w:pStyle w:val="af4"/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033BBF">
        <w:rPr>
          <w:sz w:val="28"/>
          <w:szCs w:val="28"/>
        </w:rPr>
        <w:t>О</w:t>
      </w:r>
      <w:r w:rsidR="00B95C50" w:rsidRPr="00033BBF">
        <w:rPr>
          <w:sz w:val="28"/>
          <w:szCs w:val="28"/>
        </w:rPr>
        <w:t>бес</w:t>
      </w:r>
      <w:r w:rsidR="00B01B57" w:rsidRPr="00033BBF">
        <w:rPr>
          <w:sz w:val="28"/>
          <w:szCs w:val="28"/>
        </w:rPr>
        <w:t xml:space="preserve">печить </w:t>
      </w:r>
      <w:r w:rsidRPr="00033BBF">
        <w:rPr>
          <w:sz w:val="28"/>
          <w:szCs w:val="28"/>
        </w:rPr>
        <w:t>ЗУН по сохранению и укреплению</w:t>
      </w:r>
      <w:r w:rsidR="00B01B57" w:rsidRPr="00033BBF">
        <w:rPr>
          <w:sz w:val="28"/>
          <w:szCs w:val="28"/>
        </w:rPr>
        <w:t xml:space="preserve"> здоровья, </w:t>
      </w:r>
      <w:r w:rsidRPr="00033BBF">
        <w:rPr>
          <w:sz w:val="28"/>
          <w:szCs w:val="28"/>
        </w:rPr>
        <w:t>формировать привычку заботиться о своем здоровье и вести здоровый образ</w:t>
      </w:r>
      <w:r w:rsidR="00B95C50" w:rsidRPr="00033BBF">
        <w:rPr>
          <w:sz w:val="28"/>
          <w:szCs w:val="28"/>
        </w:rPr>
        <w:t xml:space="preserve"> жизни;</w:t>
      </w:r>
    </w:p>
    <w:p w:rsidR="00B95C50" w:rsidRPr="00033BBF" w:rsidRDefault="00F31DAA" w:rsidP="00033BBF">
      <w:pPr>
        <w:pStyle w:val="af4"/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033BBF">
        <w:rPr>
          <w:sz w:val="28"/>
          <w:szCs w:val="28"/>
        </w:rPr>
        <w:t>Р</w:t>
      </w:r>
      <w:r w:rsidR="00B01B57" w:rsidRPr="00033BBF">
        <w:rPr>
          <w:sz w:val="28"/>
          <w:szCs w:val="28"/>
        </w:rPr>
        <w:t xml:space="preserve">азвивать и укреплять связи </w:t>
      </w:r>
      <w:proofErr w:type="spellStart"/>
      <w:r w:rsidR="00B72635" w:rsidRPr="00033BBF">
        <w:rPr>
          <w:sz w:val="28"/>
          <w:szCs w:val="28"/>
        </w:rPr>
        <w:t>интернатного</w:t>
      </w:r>
      <w:proofErr w:type="spellEnd"/>
      <w:r w:rsidR="00B72635" w:rsidRPr="00033BBF">
        <w:rPr>
          <w:sz w:val="28"/>
          <w:szCs w:val="28"/>
        </w:rPr>
        <w:t xml:space="preserve"> учреждения</w:t>
      </w:r>
      <w:r w:rsidR="00B95C50" w:rsidRPr="00033BBF">
        <w:rPr>
          <w:sz w:val="28"/>
          <w:szCs w:val="28"/>
        </w:rPr>
        <w:t>, семьи, учреждений дополнительного образования, культуры;</w:t>
      </w:r>
    </w:p>
    <w:p w:rsidR="008B13B7" w:rsidRPr="00033BBF" w:rsidRDefault="00033BBF" w:rsidP="00033BBF">
      <w:pPr>
        <w:pStyle w:val="af4"/>
        <w:numPr>
          <w:ilvl w:val="0"/>
          <w:numId w:val="26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033BBF">
        <w:rPr>
          <w:sz w:val="28"/>
          <w:szCs w:val="28"/>
        </w:rPr>
        <w:t>Ф</w:t>
      </w:r>
      <w:r w:rsidR="00B95C50" w:rsidRPr="00033BBF">
        <w:rPr>
          <w:sz w:val="28"/>
          <w:szCs w:val="28"/>
        </w:rPr>
        <w:t>ормиро</w:t>
      </w:r>
      <w:r w:rsidRPr="00033BBF">
        <w:rPr>
          <w:sz w:val="28"/>
          <w:szCs w:val="28"/>
        </w:rPr>
        <w:t>вание</w:t>
      </w:r>
      <w:r w:rsidR="00B01B57" w:rsidRPr="00033BBF">
        <w:rPr>
          <w:sz w:val="28"/>
          <w:szCs w:val="28"/>
        </w:rPr>
        <w:t xml:space="preserve"> </w:t>
      </w:r>
      <w:r w:rsidRPr="00033BBF">
        <w:rPr>
          <w:sz w:val="28"/>
          <w:szCs w:val="28"/>
        </w:rPr>
        <w:t>представлений</w:t>
      </w:r>
      <w:r w:rsidR="00B95C50" w:rsidRPr="00033BBF">
        <w:rPr>
          <w:sz w:val="28"/>
          <w:szCs w:val="28"/>
        </w:rPr>
        <w:t xml:space="preserve"> о </w:t>
      </w:r>
      <w:r w:rsidRPr="00033BBF">
        <w:rPr>
          <w:sz w:val="28"/>
          <w:szCs w:val="28"/>
        </w:rPr>
        <w:t>гуманном и бережном отношении</w:t>
      </w:r>
      <w:r w:rsidR="00B95C50" w:rsidRPr="00033BBF">
        <w:rPr>
          <w:sz w:val="28"/>
          <w:szCs w:val="28"/>
        </w:rPr>
        <w:t xml:space="preserve"> человека к природе, </w:t>
      </w:r>
      <w:r w:rsidRPr="00033BBF">
        <w:rPr>
          <w:sz w:val="28"/>
          <w:szCs w:val="28"/>
        </w:rPr>
        <w:t>стремление к ее изучению</w:t>
      </w:r>
      <w:r w:rsidR="00B95C50" w:rsidRPr="00033BBF">
        <w:rPr>
          <w:sz w:val="28"/>
          <w:szCs w:val="28"/>
        </w:rPr>
        <w:t xml:space="preserve">, </w:t>
      </w:r>
      <w:r w:rsidRPr="00033BBF">
        <w:rPr>
          <w:sz w:val="28"/>
          <w:szCs w:val="28"/>
        </w:rPr>
        <w:t>умение рационально использовать ее дары и сохранять</w:t>
      </w:r>
      <w:r w:rsidR="00B95C50" w:rsidRPr="00033BBF">
        <w:rPr>
          <w:sz w:val="28"/>
          <w:szCs w:val="28"/>
        </w:rPr>
        <w:t xml:space="preserve"> по принципам природной гармонии.</w:t>
      </w:r>
    </w:p>
    <w:p w:rsidR="00F31DAA" w:rsidRPr="00422E63" w:rsidRDefault="00F31DAA" w:rsidP="00F31DAA">
      <w:pPr>
        <w:pStyle w:val="af4"/>
        <w:spacing w:line="360" w:lineRule="auto"/>
        <w:ind w:left="567"/>
        <w:jc w:val="both"/>
        <w:rPr>
          <w:sz w:val="28"/>
          <w:szCs w:val="28"/>
        </w:rPr>
      </w:pPr>
    </w:p>
    <w:p w:rsidR="008B13B7" w:rsidRPr="00033BBF" w:rsidRDefault="00B01B57" w:rsidP="00422E63">
      <w:pPr>
        <w:pStyle w:val="af4"/>
        <w:spacing w:line="360" w:lineRule="auto"/>
        <w:jc w:val="both"/>
        <w:rPr>
          <w:i/>
          <w:sz w:val="28"/>
          <w:szCs w:val="28"/>
        </w:rPr>
      </w:pPr>
      <w:r w:rsidRPr="00033BBF">
        <w:rPr>
          <w:i/>
          <w:sz w:val="28"/>
          <w:szCs w:val="28"/>
        </w:rPr>
        <w:t>Участниками программы</w:t>
      </w:r>
      <w:r w:rsidR="008B13B7" w:rsidRPr="00033BBF">
        <w:rPr>
          <w:i/>
          <w:sz w:val="28"/>
          <w:szCs w:val="28"/>
        </w:rPr>
        <w:t xml:space="preserve"> являются:</w:t>
      </w:r>
    </w:p>
    <w:p w:rsidR="008B13B7" w:rsidRPr="00422E63" w:rsidRDefault="00033BBF" w:rsidP="00422E63">
      <w:pPr>
        <w:pStyle w:val="af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Воспитанники детского дома </w:t>
      </w:r>
      <w:r w:rsidR="00B01B57">
        <w:rPr>
          <w:sz w:val="28"/>
          <w:szCs w:val="28"/>
        </w:rPr>
        <w:t>в возрасте от 7</w:t>
      </w:r>
      <w:r w:rsidR="008B13B7" w:rsidRPr="00422E63">
        <w:rPr>
          <w:sz w:val="28"/>
          <w:szCs w:val="28"/>
        </w:rPr>
        <w:t xml:space="preserve"> до 16 лет;</w:t>
      </w:r>
    </w:p>
    <w:p w:rsidR="008B13B7" w:rsidRPr="00422E63" w:rsidRDefault="008B13B7" w:rsidP="00422E63">
      <w:pPr>
        <w:pStyle w:val="af4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422E63">
        <w:rPr>
          <w:sz w:val="28"/>
          <w:szCs w:val="28"/>
        </w:rPr>
        <w:t xml:space="preserve"> педагогический коллектив</w:t>
      </w:r>
      <w:r w:rsidR="00C35320">
        <w:rPr>
          <w:sz w:val="28"/>
          <w:szCs w:val="28"/>
        </w:rPr>
        <w:t xml:space="preserve"> ГУ РК «Детский дом №4» г. Усинска</w:t>
      </w:r>
      <w:r w:rsidRPr="00422E63">
        <w:rPr>
          <w:sz w:val="28"/>
          <w:szCs w:val="28"/>
        </w:rPr>
        <w:t>.</w:t>
      </w:r>
    </w:p>
    <w:p w:rsidR="00820F68" w:rsidRPr="00422E63" w:rsidRDefault="00C35320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Детский лагерь – это фо</w:t>
      </w:r>
      <w:r w:rsidR="00820F68" w:rsidRPr="00422E63">
        <w:rPr>
          <w:sz w:val="28"/>
          <w:szCs w:val="28"/>
        </w:rPr>
        <w:t>р</w:t>
      </w:r>
      <w:r>
        <w:rPr>
          <w:sz w:val="28"/>
          <w:szCs w:val="28"/>
        </w:rPr>
        <w:t>м</w:t>
      </w:r>
      <w:r w:rsidR="00820F68" w:rsidRPr="00422E63">
        <w:rPr>
          <w:sz w:val="28"/>
          <w:szCs w:val="28"/>
        </w:rPr>
        <w:t>а активного</w:t>
      </w:r>
      <w:r>
        <w:rPr>
          <w:sz w:val="28"/>
          <w:szCs w:val="28"/>
        </w:rPr>
        <w:t xml:space="preserve"> и разнообразного</w:t>
      </w:r>
      <w:r w:rsidR="00820F68" w:rsidRPr="00422E63">
        <w:rPr>
          <w:sz w:val="28"/>
          <w:szCs w:val="28"/>
        </w:rPr>
        <w:t xml:space="preserve"> отдыха</w:t>
      </w:r>
      <w:r>
        <w:rPr>
          <w:sz w:val="28"/>
          <w:szCs w:val="28"/>
        </w:rPr>
        <w:t xml:space="preserve"> в каникулярное время</w:t>
      </w:r>
      <w:r w:rsidR="00820F68" w:rsidRPr="00422E63">
        <w:rPr>
          <w:sz w:val="28"/>
          <w:szCs w:val="28"/>
        </w:rPr>
        <w:t xml:space="preserve">, </w:t>
      </w:r>
      <w:r w:rsidRPr="00422E63">
        <w:rPr>
          <w:sz w:val="28"/>
          <w:szCs w:val="28"/>
        </w:rPr>
        <w:t>различная</w:t>
      </w:r>
      <w:r w:rsidR="00820F68" w:rsidRPr="00422E63">
        <w:rPr>
          <w:sz w:val="28"/>
          <w:szCs w:val="28"/>
        </w:rPr>
        <w:t xml:space="preserve"> </w:t>
      </w:r>
      <w:r w:rsidRPr="00422E63">
        <w:rPr>
          <w:sz w:val="28"/>
          <w:szCs w:val="28"/>
        </w:rPr>
        <w:t>социально</w:t>
      </w:r>
      <w:r w:rsidR="00820F68" w:rsidRPr="00422E63">
        <w:rPr>
          <w:sz w:val="28"/>
          <w:szCs w:val="28"/>
        </w:rPr>
        <w:t xml:space="preserve"> значимая досуговая деятельность, </w:t>
      </w:r>
      <w:r w:rsidRPr="00422E63">
        <w:rPr>
          <w:sz w:val="28"/>
          <w:szCs w:val="28"/>
        </w:rPr>
        <w:t>непохожая</w:t>
      </w:r>
      <w:r>
        <w:rPr>
          <w:sz w:val="28"/>
          <w:szCs w:val="28"/>
        </w:rPr>
        <w:t xml:space="preserve"> на типовую назидательную, дидактическую, словесную деятельность</w:t>
      </w:r>
      <w:r w:rsidR="00820F68" w:rsidRPr="00422E63">
        <w:rPr>
          <w:sz w:val="28"/>
          <w:szCs w:val="28"/>
        </w:rPr>
        <w:t xml:space="preserve">. Именно в </w:t>
      </w:r>
      <w:r w:rsidR="009806C5">
        <w:rPr>
          <w:sz w:val="28"/>
          <w:szCs w:val="28"/>
        </w:rPr>
        <w:t xml:space="preserve">это время </w:t>
      </w:r>
      <w:r w:rsidR="00820F68" w:rsidRPr="00422E63">
        <w:rPr>
          <w:sz w:val="28"/>
          <w:szCs w:val="28"/>
        </w:rPr>
        <w:t xml:space="preserve">ребенок свое свободное время </w:t>
      </w:r>
      <w:r w:rsidR="009806C5" w:rsidRPr="00422E63">
        <w:rPr>
          <w:sz w:val="28"/>
          <w:szCs w:val="28"/>
        </w:rPr>
        <w:t xml:space="preserve">заполняет </w:t>
      </w:r>
      <w:r w:rsidR="00820F68" w:rsidRPr="00422E63">
        <w:rPr>
          <w:sz w:val="28"/>
          <w:szCs w:val="28"/>
        </w:rPr>
        <w:t xml:space="preserve">полезными делами. </w:t>
      </w:r>
      <w:r w:rsidR="009806C5">
        <w:rPr>
          <w:sz w:val="28"/>
          <w:szCs w:val="28"/>
        </w:rPr>
        <w:t xml:space="preserve">Это колоссальная </w:t>
      </w:r>
      <w:r w:rsidR="00820F68" w:rsidRPr="00422E63">
        <w:rPr>
          <w:sz w:val="28"/>
          <w:szCs w:val="28"/>
        </w:rPr>
        <w:t xml:space="preserve">возможность </w:t>
      </w:r>
      <w:r w:rsidR="009806C5">
        <w:rPr>
          <w:sz w:val="28"/>
          <w:szCs w:val="28"/>
        </w:rPr>
        <w:t>каждому воспитаннику раскрыть себя, свои таланты, возможность повысить свой статус</w:t>
      </w:r>
      <w:r w:rsidR="00820F68" w:rsidRPr="00422E63">
        <w:rPr>
          <w:sz w:val="28"/>
          <w:szCs w:val="28"/>
        </w:rPr>
        <w:t xml:space="preserve">, </w:t>
      </w:r>
      <w:r w:rsidR="009806C5">
        <w:rPr>
          <w:sz w:val="28"/>
          <w:szCs w:val="28"/>
        </w:rPr>
        <w:t>уровень самоуважения и самореализ</w:t>
      </w:r>
      <w:r w:rsidR="00820F68" w:rsidRPr="00422E63">
        <w:rPr>
          <w:sz w:val="28"/>
          <w:szCs w:val="28"/>
        </w:rPr>
        <w:t xml:space="preserve">ации. </w:t>
      </w:r>
    </w:p>
    <w:p w:rsidR="00A72091" w:rsidRDefault="009806C5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Летний отдых </w:t>
      </w:r>
      <w:r w:rsidR="001E6383" w:rsidRPr="00422E63">
        <w:rPr>
          <w:sz w:val="28"/>
          <w:szCs w:val="28"/>
        </w:rPr>
        <w:t xml:space="preserve">необходим </w:t>
      </w:r>
      <w:r w:rsidRPr="00422E63">
        <w:rPr>
          <w:sz w:val="28"/>
          <w:szCs w:val="28"/>
        </w:rPr>
        <w:t>ребятам</w:t>
      </w:r>
      <w:r w:rsidR="00820F68" w:rsidRPr="00422E63">
        <w:rPr>
          <w:sz w:val="28"/>
          <w:szCs w:val="28"/>
        </w:rPr>
        <w:t xml:space="preserve"> для укрепления</w:t>
      </w:r>
      <w:r>
        <w:rPr>
          <w:sz w:val="28"/>
          <w:szCs w:val="28"/>
        </w:rPr>
        <w:t xml:space="preserve"> физического, психологического</w:t>
      </w:r>
      <w:r w:rsidR="00A72091">
        <w:rPr>
          <w:sz w:val="28"/>
          <w:szCs w:val="28"/>
        </w:rPr>
        <w:t>, эмоционального</w:t>
      </w:r>
      <w:r w:rsidR="00820F68" w:rsidRPr="00422E63">
        <w:rPr>
          <w:sz w:val="28"/>
          <w:szCs w:val="28"/>
        </w:rPr>
        <w:t xml:space="preserve"> </w:t>
      </w:r>
      <w:r w:rsidR="00A72091">
        <w:rPr>
          <w:sz w:val="28"/>
          <w:szCs w:val="28"/>
        </w:rPr>
        <w:t>здоровья.</w:t>
      </w:r>
    </w:p>
    <w:p w:rsidR="00820F68" w:rsidRPr="00422E63" w:rsidRDefault="00A72091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Программы «Радуга улицы»</w:t>
      </w:r>
      <w:r w:rsidR="00B01B57">
        <w:rPr>
          <w:sz w:val="28"/>
          <w:szCs w:val="28"/>
        </w:rPr>
        <w:t xml:space="preserve"> </w:t>
      </w:r>
      <w:r w:rsidR="00820F68" w:rsidRPr="00422E63">
        <w:rPr>
          <w:sz w:val="28"/>
          <w:szCs w:val="28"/>
        </w:rPr>
        <w:t>полностью реализована</w:t>
      </w:r>
      <w:r>
        <w:rPr>
          <w:sz w:val="28"/>
          <w:szCs w:val="28"/>
        </w:rPr>
        <w:t>, поставленная цель достигнута</w:t>
      </w:r>
      <w:r w:rsidR="00820F68" w:rsidRPr="00422E63">
        <w:rPr>
          <w:sz w:val="28"/>
          <w:szCs w:val="28"/>
        </w:rPr>
        <w:t xml:space="preserve"> и дала положительные результаты. </w:t>
      </w:r>
    </w:p>
    <w:p w:rsidR="006921F7" w:rsidRDefault="00820F68" w:rsidP="00422E63">
      <w:pPr>
        <w:spacing w:line="360" w:lineRule="auto"/>
        <w:ind w:right="175"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t>Для ежедневного отдых</w:t>
      </w:r>
      <w:r w:rsidR="00A72091">
        <w:rPr>
          <w:sz w:val="28"/>
          <w:szCs w:val="28"/>
        </w:rPr>
        <w:t>а детей были оборудованы: комната отдыха и игровая комната.</w:t>
      </w:r>
      <w:r w:rsidRPr="00422E63">
        <w:rPr>
          <w:sz w:val="28"/>
          <w:szCs w:val="28"/>
        </w:rPr>
        <w:t xml:space="preserve"> </w:t>
      </w:r>
      <w:r w:rsidR="00A72091">
        <w:rPr>
          <w:sz w:val="28"/>
          <w:szCs w:val="28"/>
        </w:rPr>
        <w:t xml:space="preserve">Для оздоровления детей была оборудована спортивная площадка, </w:t>
      </w:r>
      <w:r w:rsidR="006921F7" w:rsidRPr="00422E63">
        <w:rPr>
          <w:sz w:val="28"/>
          <w:szCs w:val="28"/>
        </w:rPr>
        <w:t>футбольное поле</w:t>
      </w:r>
      <w:r w:rsidR="006921F7">
        <w:rPr>
          <w:sz w:val="28"/>
          <w:szCs w:val="28"/>
        </w:rPr>
        <w:t xml:space="preserve">, </w:t>
      </w:r>
      <w:r w:rsidR="00A72091">
        <w:rPr>
          <w:sz w:val="28"/>
          <w:szCs w:val="28"/>
        </w:rPr>
        <w:t>приобретен спортивный инвентарь (для игр и прогулок на ули</w:t>
      </w:r>
      <w:r w:rsidR="006921F7">
        <w:rPr>
          <w:sz w:val="28"/>
          <w:szCs w:val="28"/>
        </w:rPr>
        <w:t>ц</w:t>
      </w:r>
      <w:r w:rsidR="00A72091">
        <w:rPr>
          <w:sz w:val="28"/>
          <w:szCs w:val="28"/>
        </w:rPr>
        <w:t>е)</w:t>
      </w:r>
      <w:r w:rsidR="006921F7">
        <w:rPr>
          <w:sz w:val="28"/>
          <w:szCs w:val="28"/>
        </w:rPr>
        <w:t xml:space="preserve">. </w:t>
      </w:r>
    </w:p>
    <w:p w:rsidR="00820F68" w:rsidRPr="00422E63" w:rsidRDefault="00820F68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t xml:space="preserve">Задачи, представленные в программе, </w:t>
      </w:r>
      <w:proofErr w:type="gramStart"/>
      <w:r w:rsidR="006921F7">
        <w:rPr>
          <w:sz w:val="28"/>
          <w:szCs w:val="28"/>
        </w:rPr>
        <w:t xml:space="preserve">были решены </w:t>
      </w:r>
      <w:r w:rsidR="00F818F9">
        <w:rPr>
          <w:sz w:val="28"/>
          <w:szCs w:val="28"/>
        </w:rPr>
        <w:t>используя</w:t>
      </w:r>
      <w:proofErr w:type="gramEnd"/>
      <w:r w:rsidR="00F818F9">
        <w:rPr>
          <w:sz w:val="28"/>
          <w:szCs w:val="28"/>
        </w:rPr>
        <w:t xml:space="preserve"> </w:t>
      </w:r>
      <w:r w:rsidRPr="00422E63">
        <w:rPr>
          <w:sz w:val="28"/>
          <w:szCs w:val="28"/>
        </w:rPr>
        <w:t>направления:</w:t>
      </w:r>
    </w:p>
    <w:p w:rsidR="00820F68" w:rsidRPr="00422E63" w:rsidRDefault="00820F68" w:rsidP="00F818F9">
      <w:pPr>
        <w:spacing w:line="360" w:lineRule="auto"/>
        <w:jc w:val="both"/>
        <w:rPr>
          <w:sz w:val="28"/>
          <w:szCs w:val="28"/>
        </w:rPr>
      </w:pPr>
      <w:r w:rsidRPr="00F818F9">
        <w:rPr>
          <w:b/>
          <w:i/>
          <w:sz w:val="28"/>
          <w:szCs w:val="28"/>
        </w:rPr>
        <w:t>«</w:t>
      </w:r>
      <w:r w:rsidR="00F818F9">
        <w:rPr>
          <w:b/>
          <w:i/>
          <w:sz w:val="28"/>
          <w:szCs w:val="28"/>
        </w:rPr>
        <w:t>Удивительная п</w:t>
      </w:r>
      <w:r w:rsidRPr="00F818F9">
        <w:rPr>
          <w:b/>
          <w:i/>
          <w:sz w:val="28"/>
          <w:szCs w:val="28"/>
        </w:rPr>
        <w:t>рирода родного края»</w:t>
      </w:r>
      <w:r w:rsidR="00F818F9">
        <w:rPr>
          <w:sz w:val="28"/>
          <w:szCs w:val="28"/>
        </w:rPr>
        <w:t xml:space="preserve"> – ежедневный труд природе</w:t>
      </w:r>
      <w:r w:rsidRPr="00422E63">
        <w:rPr>
          <w:sz w:val="28"/>
          <w:szCs w:val="28"/>
        </w:rPr>
        <w:t>,</w:t>
      </w:r>
      <w:r w:rsidR="00F818F9">
        <w:rPr>
          <w:sz w:val="28"/>
          <w:szCs w:val="28"/>
        </w:rPr>
        <w:t xml:space="preserve"> экскурсии, походы, конкурсы и выставки детского творчества</w:t>
      </w:r>
      <w:r w:rsidRPr="00422E63">
        <w:rPr>
          <w:sz w:val="28"/>
          <w:szCs w:val="28"/>
        </w:rPr>
        <w:t xml:space="preserve"> на темы: «</w:t>
      </w:r>
      <w:r w:rsidR="00F818F9">
        <w:rPr>
          <w:sz w:val="28"/>
          <w:szCs w:val="28"/>
        </w:rPr>
        <w:t>Жители тайги»</w:t>
      </w:r>
      <w:r w:rsidRPr="00422E63">
        <w:rPr>
          <w:sz w:val="28"/>
          <w:szCs w:val="28"/>
        </w:rPr>
        <w:t>, «</w:t>
      </w:r>
      <w:r w:rsidR="00F818F9">
        <w:rPr>
          <w:sz w:val="28"/>
          <w:szCs w:val="28"/>
        </w:rPr>
        <w:t xml:space="preserve">Живая </w:t>
      </w:r>
      <w:r w:rsidRPr="00422E63">
        <w:rPr>
          <w:sz w:val="28"/>
          <w:szCs w:val="28"/>
        </w:rPr>
        <w:t>вода», «</w:t>
      </w:r>
      <w:r w:rsidR="00F818F9">
        <w:rPr>
          <w:sz w:val="28"/>
          <w:szCs w:val="28"/>
        </w:rPr>
        <w:t>Чудеса природы Коми</w:t>
      </w:r>
      <w:r w:rsidRPr="00422E63">
        <w:rPr>
          <w:sz w:val="28"/>
          <w:szCs w:val="28"/>
        </w:rPr>
        <w:t>»</w:t>
      </w:r>
      <w:r w:rsidR="00F818F9">
        <w:rPr>
          <w:sz w:val="28"/>
          <w:szCs w:val="28"/>
        </w:rPr>
        <w:t>;</w:t>
      </w:r>
      <w:r w:rsidRPr="00422E63">
        <w:rPr>
          <w:sz w:val="28"/>
          <w:szCs w:val="28"/>
        </w:rPr>
        <w:t xml:space="preserve"> </w:t>
      </w:r>
      <w:r w:rsidR="00B01B57" w:rsidRPr="00422E63">
        <w:rPr>
          <w:sz w:val="28"/>
          <w:szCs w:val="28"/>
        </w:rPr>
        <w:t>мероприятия,</w:t>
      </w:r>
      <w:r w:rsidRPr="00422E63">
        <w:rPr>
          <w:sz w:val="28"/>
          <w:szCs w:val="28"/>
        </w:rPr>
        <w:t xml:space="preserve"> направленные на развитие</w:t>
      </w:r>
      <w:r w:rsidR="00F818F9">
        <w:rPr>
          <w:sz w:val="28"/>
          <w:szCs w:val="28"/>
        </w:rPr>
        <w:t xml:space="preserve"> и формирование</w:t>
      </w:r>
      <w:r w:rsidRPr="00422E63">
        <w:rPr>
          <w:sz w:val="28"/>
          <w:szCs w:val="28"/>
        </w:rPr>
        <w:t xml:space="preserve"> </w:t>
      </w:r>
      <w:r w:rsidR="00F818F9">
        <w:rPr>
          <w:sz w:val="28"/>
          <w:szCs w:val="28"/>
        </w:rPr>
        <w:t>знаний о природе и экологии</w:t>
      </w:r>
      <w:r w:rsidRPr="00422E63">
        <w:rPr>
          <w:sz w:val="28"/>
          <w:szCs w:val="28"/>
        </w:rPr>
        <w:t xml:space="preserve">: </w:t>
      </w:r>
      <w:r w:rsidR="00F818F9">
        <w:rPr>
          <w:sz w:val="28"/>
          <w:szCs w:val="28"/>
        </w:rPr>
        <w:t>«</w:t>
      </w:r>
      <w:r w:rsidRPr="00422E63">
        <w:rPr>
          <w:sz w:val="28"/>
          <w:szCs w:val="28"/>
        </w:rPr>
        <w:t>Россия начинается отсюда</w:t>
      </w:r>
      <w:r w:rsidR="00F818F9">
        <w:rPr>
          <w:sz w:val="28"/>
          <w:szCs w:val="28"/>
        </w:rPr>
        <w:t>»</w:t>
      </w:r>
      <w:r w:rsidRPr="00422E63">
        <w:rPr>
          <w:sz w:val="28"/>
          <w:szCs w:val="28"/>
        </w:rPr>
        <w:t xml:space="preserve">, </w:t>
      </w:r>
      <w:r w:rsidR="00F818F9">
        <w:rPr>
          <w:sz w:val="28"/>
          <w:szCs w:val="28"/>
        </w:rPr>
        <w:t>«</w:t>
      </w:r>
      <w:r w:rsidRPr="00422E63">
        <w:rPr>
          <w:sz w:val="28"/>
          <w:szCs w:val="28"/>
        </w:rPr>
        <w:t>Путешествие по</w:t>
      </w:r>
      <w:r w:rsidR="00F818F9">
        <w:rPr>
          <w:sz w:val="28"/>
          <w:szCs w:val="28"/>
        </w:rPr>
        <w:t xml:space="preserve"> миру»</w:t>
      </w:r>
      <w:r w:rsidRPr="00422E63">
        <w:rPr>
          <w:sz w:val="28"/>
          <w:szCs w:val="28"/>
        </w:rPr>
        <w:t>.</w:t>
      </w:r>
    </w:p>
    <w:p w:rsidR="00820F68" w:rsidRPr="00422E63" w:rsidRDefault="00820F68" w:rsidP="001B401C">
      <w:pPr>
        <w:spacing w:line="360" w:lineRule="auto"/>
        <w:jc w:val="both"/>
        <w:rPr>
          <w:sz w:val="28"/>
          <w:szCs w:val="28"/>
        </w:rPr>
      </w:pPr>
      <w:r w:rsidRPr="001B401C">
        <w:rPr>
          <w:b/>
          <w:i/>
          <w:sz w:val="28"/>
          <w:szCs w:val="28"/>
        </w:rPr>
        <w:t>«</w:t>
      </w:r>
      <w:proofErr w:type="spellStart"/>
      <w:r w:rsidR="001B401C" w:rsidRPr="001B401C">
        <w:rPr>
          <w:b/>
          <w:i/>
          <w:sz w:val="28"/>
          <w:szCs w:val="28"/>
        </w:rPr>
        <w:t>Здоровячок</w:t>
      </w:r>
      <w:proofErr w:type="spellEnd"/>
      <w:r w:rsidRPr="001B401C">
        <w:rPr>
          <w:b/>
          <w:i/>
          <w:sz w:val="28"/>
          <w:szCs w:val="28"/>
        </w:rPr>
        <w:t>»</w:t>
      </w:r>
      <w:r w:rsidR="001B401C">
        <w:rPr>
          <w:b/>
          <w:i/>
          <w:sz w:val="28"/>
          <w:szCs w:val="28"/>
        </w:rPr>
        <w:t xml:space="preserve"> -</w:t>
      </w:r>
      <w:r w:rsidR="001B401C">
        <w:rPr>
          <w:sz w:val="28"/>
          <w:szCs w:val="28"/>
        </w:rPr>
        <w:t xml:space="preserve"> д</w:t>
      </w:r>
      <w:r w:rsidRPr="00422E63">
        <w:rPr>
          <w:sz w:val="28"/>
          <w:szCs w:val="28"/>
        </w:rPr>
        <w:t xml:space="preserve">ля оздоровления </w:t>
      </w:r>
      <w:r w:rsidR="001B401C">
        <w:rPr>
          <w:sz w:val="28"/>
          <w:szCs w:val="28"/>
        </w:rPr>
        <w:t xml:space="preserve">воспитанников в летний период </w:t>
      </w:r>
      <w:r w:rsidRPr="00422E63">
        <w:rPr>
          <w:sz w:val="28"/>
          <w:szCs w:val="28"/>
        </w:rPr>
        <w:t>был</w:t>
      </w:r>
      <w:r w:rsidR="00991108" w:rsidRPr="00422E63">
        <w:rPr>
          <w:sz w:val="28"/>
          <w:szCs w:val="28"/>
        </w:rPr>
        <w:t>и предусмотрены</w:t>
      </w:r>
      <w:r w:rsidRPr="00422E63">
        <w:rPr>
          <w:sz w:val="28"/>
          <w:szCs w:val="28"/>
        </w:rPr>
        <w:t xml:space="preserve"> оздоровительные мероприятия</w:t>
      </w:r>
      <w:r w:rsidR="00991108" w:rsidRPr="00422E63">
        <w:rPr>
          <w:sz w:val="28"/>
          <w:szCs w:val="28"/>
        </w:rPr>
        <w:t xml:space="preserve"> и</w:t>
      </w:r>
      <w:r w:rsidRPr="00422E63">
        <w:rPr>
          <w:sz w:val="28"/>
          <w:szCs w:val="28"/>
        </w:rPr>
        <w:t xml:space="preserve"> </w:t>
      </w:r>
      <w:proofErr w:type="spellStart"/>
      <w:r w:rsidRPr="00422E63">
        <w:rPr>
          <w:sz w:val="28"/>
          <w:szCs w:val="28"/>
        </w:rPr>
        <w:t>воспитательно</w:t>
      </w:r>
      <w:proofErr w:type="spellEnd"/>
      <w:r w:rsidR="00B01B57">
        <w:rPr>
          <w:sz w:val="28"/>
          <w:szCs w:val="28"/>
        </w:rPr>
        <w:t xml:space="preserve"> </w:t>
      </w:r>
      <w:r w:rsidRPr="00422E63">
        <w:rPr>
          <w:sz w:val="28"/>
          <w:szCs w:val="28"/>
        </w:rPr>
        <w:t>-</w:t>
      </w:r>
      <w:r w:rsidR="00B01B57">
        <w:rPr>
          <w:sz w:val="28"/>
          <w:szCs w:val="28"/>
        </w:rPr>
        <w:t xml:space="preserve"> </w:t>
      </w:r>
      <w:r w:rsidRPr="00422E63">
        <w:rPr>
          <w:sz w:val="28"/>
          <w:szCs w:val="28"/>
        </w:rPr>
        <w:t>развивающая программа. В качестве наиболее успешно</w:t>
      </w:r>
      <w:r w:rsidR="00991108" w:rsidRPr="00422E63">
        <w:rPr>
          <w:sz w:val="28"/>
          <w:szCs w:val="28"/>
        </w:rPr>
        <w:t xml:space="preserve"> </w:t>
      </w:r>
      <w:r w:rsidR="001B401C" w:rsidRPr="00422E63">
        <w:rPr>
          <w:sz w:val="28"/>
          <w:szCs w:val="28"/>
        </w:rPr>
        <w:t>осуществлённого</w:t>
      </w:r>
      <w:r w:rsidRPr="00422E63">
        <w:rPr>
          <w:sz w:val="28"/>
          <w:szCs w:val="28"/>
        </w:rPr>
        <w:t xml:space="preserve"> направления следует отметить </w:t>
      </w:r>
      <w:proofErr w:type="spellStart"/>
      <w:r w:rsidR="001B401C">
        <w:rPr>
          <w:sz w:val="28"/>
          <w:szCs w:val="28"/>
        </w:rPr>
        <w:t>воспитательно</w:t>
      </w:r>
      <w:proofErr w:type="spellEnd"/>
      <w:r w:rsidR="001B401C">
        <w:rPr>
          <w:sz w:val="28"/>
          <w:szCs w:val="28"/>
        </w:rPr>
        <w:t xml:space="preserve"> - </w:t>
      </w:r>
      <w:r w:rsidRPr="00422E63">
        <w:rPr>
          <w:sz w:val="28"/>
          <w:szCs w:val="28"/>
        </w:rPr>
        <w:t xml:space="preserve">образовательную деятельность по пропаганде культуры здоровья и </w:t>
      </w:r>
      <w:proofErr w:type="spellStart"/>
      <w:r w:rsidRPr="00422E63">
        <w:rPr>
          <w:sz w:val="28"/>
          <w:szCs w:val="28"/>
        </w:rPr>
        <w:t>здоровьесбережения</w:t>
      </w:r>
      <w:proofErr w:type="spellEnd"/>
      <w:r w:rsidRPr="00422E63">
        <w:rPr>
          <w:sz w:val="28"/>
          <w:szCs w:val="28"/>
        </w:rPr>
        <w:t xml:space="preserve">: </w:t>
      </w:r>
      <w:r w:rsidR="001B401C">
        <w:rPr>
          <w:sz w:val="28"/>
          <w:szCs w:val="28"/>
        </w:rPr>
        <w:t>были изучены</w:t>
      </w:r>
      <w:r w:rsidRPr="00422E63">
        <w:rPr>
          <w:sz w:val="28"/>
          <w:szCs w:val="28"/>
        </w:rPr>
        <w:t xml:space="preserve"> правил</w:t>
      </w:r>
      <w:r w:rsidR="001B401C">
        <w:rPr>
          <w:sz w:val="28"/>
          <w:szCs w:val="28"/>
        </w:rPr>
        <w:t>а</w:t>
      </w:r>
      <w:r w:rsidRPr="00422E63">
        <w:rPr>
          <w:sz w:val="28"/>
          <w:szCs w:val="28"/>
        </w:rPr>
        <w:t xml:space="preserve"> </w:t>
      </w:r>
      <w:r w:rsidR="001B401C">
        <w:rPr>
          <w:sz w:val="28"/>
          <w:szCs w:val="28"/>
        </w:rPr>
        <w:t>поведения в лесу, правила дорожного движения и пожарной безопасности.</w:t>
      </w:r>
      <w:r w:rsidR="001B401C" w:rsidRPr="001B401C">
        <w:rPr>
          <w:sz w:val="28"/>
          <w:szCs w:val="28"/>
        </w:rPr>
        <w:t xml:space="preserve"> </w:t>
      </w:r>
      <w:r w:rsidR="001B401C" w:rsidRPr="00422E63">
        <w:rPr>
          <w:sz w:val="28"/>
          <w:szCs w:val="28"/>
        </w:rPr>
        <w:t xml:space="preserve">Ежедневно проводились мероприятия по оздоровлению детей: утренняя зарядка на свежем воздухе, спортивные мероприятия, прогулки, </w:t>
      </w:r>
      <w:r w:rsidR="001B401C">
        <w:rPr>
          <w:sz w:val="28"/>
          <w:szCs w:val="28"/>
        </w:rPr>
        <w:t xml:space="preserve">экскурсии, </w:t>
      </w:r>
      <w:r w:rsidR="001B401C" w:rsidRPr="00422E63">
        <w:rPr>
          <w:sz w:val="28"/>
          <w:szCs w:val="28"/>
        </w:rPr>
        <w:t>воздушные ванны.</w:t>
      </w:r>
    </w:p>
    <w:p w:rsidR="00820F68" w:rsidRPr="00422E63" w:rsidRDefault="001B401C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и воспитатели проводили</w:t>
      </w:r>
      <w:r w:rsidR="00820F68" w:rsidRPr="00422E63">
        <w:rPr>
          <w:sz w:val="28"/>
          <w:szCs w:val="28"/>
        </w:rPr>
        <w:t xml:space="preserve"> мероприятия по пропаганде здорового образа жизни, беседы по личной гигиене, значению физи</w:t>
      </w:r>
      <w:r>
        <w:rPr>
          <w:sz w:val="28"/>
          <w:szCs w:val="28"/>
        </w:rPr>
        <w:t>ческой культуры в жизни человека, практические навыки по</w:t>
      </w:r>
      <w:r w:rsidR="00B01B57">
        <w:rPr>
          <w:sz w:val="28"/>
          <w:szCs w:val="28"/>
        </w:rPr>
        <w:t xml:space="preserve"> закаливанию, </w:t>
      </w:r>
      <w:r w:rsidR="00820F68" w:rsidRPr="00422E63">
        <w:rPr>
          <w:sz w:val="28"/>
          <w:szCs w:val="28"/>
        </w:rPr>
        <w:t xml:space="preserve">беседы по профилактике травматизма. </w:t>
      </w:r>
    </w:p>
    <w:p w:rsidR="00820F68" w:rsidRPr="00422E63" w:rsidRDefault="00B16F2B" w:rsidP="00422E6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целью</w:t>
      </w:r>
      <w:r w:rsidR="00820F68" w:rsidRPr="00422E63">
        <w:rPr>
          <w:sz w:val="28"/>
          <w:szCs w:val="28"/>
        </w:rPr>
        <w:t xml:space="preserve"> реализации творческого потенциала детей систематически проводились игры, конкурсы, викторины,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квесты</w:t>
      </w:r>
      <w:proofErr w:type="spellEnd"/>
      <w:r w:rsidR="00820F68" w:rsidRPr="00422E63">
        <w:rPr>
          <w:sz w:val="28"/>
          <w:szCs w:val="28"/>
        </w:rPr>
        <w:t xml:space="preserve"> во время прогулок проводились экскурсии-путешествия, развивающие фантазию и креативность каждого ребенка.</w:t>
      </w:r>
    </w:p>
    <w:p w:rsidR="00820F68" w:rsidRPr="00422E63" w:rsidRDefault="00820F68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lastRenderedPageBreak/>
        <w:t xml:space="preserve">Анализ содержания мероприятий показал достаточно высокий уровень познавательного потенциала. Дети получили массу положительных </w:t>
      </w:r>
      <w:r w:rsidR="00B16F2B">
        <w:rPr>
          <w:sz w:val="28"/>
          <w:szCs w:val="28"/>
        </w:rPr>
        <w:t>эмоций. Грамоты, дипломы, призы</w:t>
      </w:r>
      <w:r w:rsidRPr="00422E63">
        <w:rPr>
          <w:sz w:val="28"/>
          <w:szCs w:val="28"/>
        </w:rPr>
        <w:t xml:space="preserve"> - все это способствовало улучшению психосоматического здоровья детей.</w:t>
      </w:r>
    </w:p>
    <w:p w:rsidR="00820F68" w:rsidRPr="00422E63" w:rsidRDefault="00820F68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t xml:space="preserve">Результаты бесед с </w:t>
      </w:r>
      <w:r w:rsidR="00991108" w:rsidRPr="00422E63">
        <w:rPr>
          <w:sz w:val="28"/>
          <w:szCs w:val="28"/>
        </w:rPr>
        <w:t>воспитанниками</w:t>
      </w:r>
      <w:r w:rsidRPr="00422E63">
        <w:rPr>
          <w:sz w:val="28"/>
          <w:szCs w:val="28"/>
        </w:rPr>
        <w:t xml:space="preserve"> и анкетирование показало, что рабо</w:t>
      </w:r>
      <w:r w:rsidR="009E00CA" w:rsidRPr="00422E63">
        <w:rPr>
          <w:sz w:val="28"/>
          <w:szCs w:val="28"/>
        </w:rPr>
        <w:t>та лагеря «</w:t>
      </w:r>
      <w:r w:rsidR="00B16F2B">
        <w:rPr>
          <w:sz w:val="28"/>
          <w:szCs w:val="28"/>
        </w:rPr>
        <w:t>Радуга улицы</w:t>
      </w:r>
      <w:r w:rsidRPr="00422E63">
        <w:rPr>
          <w:sz w:val="28"/>
          <w:szCs w:val="28"/>
        </w:rPr>
        <w:t xml:space="preserve">» удовлетворила запросы детей по организации полноценного отдыха в </w:t>
      </w:r>
      <w:r w:rsidR="00991108" w:rsidRPr="00422E63">
        <w:rPr>
          <w:sz w:val="28"/>
          <w:szCs w:val="28"/>
        </w:rPr>
        <w:t>весенний</w:t>
      </w:r>
      <w:r w:rsidR="001E6ACF">
        <w:rPr>
          <w:sz w:val="28"/>
          <w:szCs w:val="28"/>
        </w:rPr>
        <w:t xml:space="preserve"> период.</w:t>
      </w:r>
    </w:p>
    <w:p w:rsidR="00F41F53" w:rsidRPr="00422E63" w:rsidRDefault="00F41F53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t xml:space="preserve">В </w:t>
      </w:r>
      <w:r w:rsidR="001E6ACF">
        <w:rPr>
          <w:sz w:val="28"/>
          <w:szCs w:val="28"/>
        </w:rPr>
        <w:t xml:space="preserve">летний </w:t>
      </w:r>
      <w:r w:rsidRPr="00422E63">
        <w:rPr>
          <w:sz w:val="28"/>
          <w:szCs w:val="28"/>
        </w:rPr>
        <w:t>период</w:t>
      </w:r>
      <w:r w:rsidR="001E6ACF">
        <w:rPr>
          <w:sz w:val="28"/>
          <w:szCs w:val="28"/>
        </w:rPr>
        <w:t xml:space="preserve"> для полноценного</w:t>
      </w:r>
      <w:r w:rsidRPr="00422E63">
        <w:rPr>
          <w:sz w:val="28"/>
          <w:szCs w:val="28"/>
        </w:rPr>
        <w:t xml:space="preserve"> отдыха в лагере создавались </w:t>
      </w:r>
      <w:r w:rsidR="001E6ACF" w:rsidRPr="00422E63">
        <w:rPr>
          <w:sz w:val="28"/>
          <w:szCs w:val="28"/>
        </w:rPr>
        <w:t>наилучшие</w:t>
      </w:r>
      <w:r w:rsidRPr="00422E63">
        <w:rPr>
          <w:sz w:val="28"/>
          <w:szCs w:val="28"/>
        </w:rPr>
        <w:t xml:space="preserve"> условия для безопасного времяпровождения, комфортного общения и личностного роста детей. Атмосфера, обстановка, структура </w:t>
      </w:r>
      <w:r w:rsidR="00B01B57">
        <w:rPr>
          <w:sz w:val="28"/>
          <w:szCs w:val="28"/>
        </w:rPr>
        <w:t xml:space="preserve">и взаимоотношения в коллективе </w:t>
      </w:r>
      <w:r w:rsidRPr="00422E63">
        <w:rPr>
          <w:sz w:val="28"/>
          <w:szCs w:val="28"/>
        </w:rPr>
        <w:t>способствовали гармонизации интересов и потребностей детей, в соответствии с их внутренним миром и образом жизни.</w:t>
      </w:r>
    </w:p>
    <w:p w:rsidR="00C13E32" w:rsidRDefault="00C13E32" w:rsidP="00422E63">
      <w:pPr>
        <w:spacing w:line="360" w:lineRule="auto"/>
        <w:ind w:firstLine="567"/>
        <w:jc w:val="both"/>
        <w:rPr>
          <w:sz w:val="28"/>
          <w:szCs w:val="28"/>
        </w:rPr>
      </w:pPr>
      <w:r w:rsidRPr="00422E63">
        <w:rPr>
          <w:sz w:val="28"/>
          <w:szCs w:val="28"/>
        </w:rPr>
        <w:t>Анализ реализации программы летнего лагеря прошед</w:t>
      </w:r>
      <w:r w:rsidR="00B01B57">
        <w:rPr>
          <w:sz w:val="28"/>
          <w:szCs w:val="28"/>
        </w:rPr>
        <w:t xml:space="preserve">шего года показал, что наиболее эффективной </w:t>
      </w:r>
      <w:r w:rsidRPr="00422E63">
        <w:rPr>
          <w:sz w:val="28"/>
          <w:szCs w:val="28"/>
        </w:rPr>
        <w:t xml:space="preserve">является работа, построенная в </w:t>
      </w:r>
      <w:r w:rsidR="001E6ACF">
        <w:rPr>
          <w:sz w:val="28"/>
          <w:szCs w:val="28"/>
        </w:rPr>
        <w:t xml:space="preserve">развлекательно - </w:t>
      </w:r>
      <w:r w:rsidRPr="00422E63">
        <w:rPr>
          <w:sz w:val="28"/>
          <w:szCs w:val="28"/>
        </w:rPr>
        <w:t>игровой форме.</w:t>
      </w:r>
    </w:p>
    <w:p w:rsidR="00EC74A7" w:rsidRDefault="00EC74A7" w:rsidP="00422E63">
      <w:pPr>
        <w:spacing w:line="360" w:lineRule="auto"/>
        <w:ind w:firstLine="567"/>
        <w:jc w:val="both"/>
        <w:rPr>
          <w:color w:val="auto"/>
          <w:sz w:val="28"/>
          <w:szCs w:val="28"/>
        </w:rPr>
      </w:pPr>
    </w:p>
    <w:p w:rsidR="00680FAE" w:rsidRPr="00EC74A7" w:rsidRDefault="00EC74A7" w:rsidP="00422E63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EC74A7">
        <w:rPr>
          <w:b/>
          <w:color w:val="auto"/>
          <w:sz w:val="28"/>
          <w:szCs w:val="28"/>
        </w:rPr>
        <w:t>Сроки действия программы:</w:t>
      </w:r>
      <w:r w:rsidRPr="00EC74A7">
        <w:rPr>
          <w:color w:val="auto"/>
          <w:sz w:val="28"/>
          <w:szCs w:val="28"/>
        </w:rPr>
        <w:t xml:space="preserve"> программа «Улица Радуги» разработана на 1 год (летние каникулы).</w:t>
      </w:r>
    </w:p>
    <w:p w:rsidR="00EC74A7" w:rsidRDefault="00EC74A7" w:rsidP="00422E63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EC74A7" w:rsidRDefault="00EC74A7" w:rsidP="00422E63">
      <w:pPr>
        <w:spacing w:line="360" w:lineRule="auto"/>
        <w:ind w:firstLine="567"/>
        <w:jc w:val="both"/>
        <w:rPr>
          <w:color w:val="FF0000"/>
          <w:sz w:val="28"/>
          <w:szCs w:val="28"/>
        </w:rPr>
        <w:sectPr w:rsidR="00EC74A7" w:rsidSect="00FE2C71">
          <w:footerReference w:type="default" r:id="rId13"/>
          <w:pgSz w:w="11906" w:h="16838"/>
          <w:pgMar w:top="1134" w:right="850" w:bottom="1134" w:left="1701" w:header="0" w:footer="708" w:gutter="0"/>
          <w:cols w:space="720"/>
          <w:formProt w:val="0"/>
          <w:docGrid w:linePitch="360"/>
        </w:sectPr>
      </w:pPr>
    </w:p>
    <w:p w:rsidR="00A43D76" w:rsidRPr="00680FAE" w:rsidRDefault="008B13B7" w:rsidP="00680FAE">
      <w:pPr>
        <w:spacing w:line="360" w:lineRule="auto"/>
        <w:ind w:firstLine="567"/>
        <w:jc w:val="center"/>
        <w:rPr>
          <w:color w:val="auto"/>
          <w:sz w:val="28"/>
          <w:szCs w:val="28"/>
        </w:rPr>
      </w:pPr>
      <w:r w:rsidRPr="00680FAE">
        <w:rPr>
          <w:b/>
          <w:bCs/>
          <w:color w:val="auto"/>
          <w:sz w:val="28"/>
          <w:szCs w:val="28"/>
        </w:rPr>
        <w:lastRenderedPageBreak/>
        <w:t>Этапы реализации программы:</w:t>
      </w:r>
    </w:p>
    <w:p w:rsidR="00820F68" w:rsidRPr="00680FAE" w:rsidRDefault="00820F68" w:rsidP="00422E63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680FAE">
        <w:rPr>
          <w:color w:val="auto"/>
          <w:sz w:val="28"/>
          <w:szCs w:val="28"/>
        </w:rPr>
        <w:t>Реализация прогр</w:t>
      </w:r>
      <w:r w:rsidR="007E4BDE" w:rsidRPr="00680FAE">
        <w:rPr>
          <w:color w:val="auto"/>
          <w:sz w:val="28"/>
          <w:szCs w:val="28"/>
        </w:rPr>
        <w:t>аммы «</w:t>
      </w:r>
      <w:r w:rsidR="00680FAE" w:rsidRPr="00680FAE">
        <w:rPr>
          <w:color w:val="auto"/>
          <w:sz w:val="28"/>
          <w:szCs w:val="28"/>
        </w:rPr>
        <w:t>Радуга дороги» имеет определенные этапы</w:t>
      </w:r>
      <w:r w:rsidRPr="00680FAE">
        <w:rPr>
          <w:color w:val="auto"/>
          <w:sz w:val="28"/>
          <w:szCs w:val="28"/>
        </w:rPr>
        <w:t>, каждый из которых несет на себе логическую, содержательную и организационную нагрузку.</w:t>
      </w:r>
    </w:p>
    <w:tbl>
      <w:tblPr>
        <w:tblStyle w:val="af7"/>
        <w:tblW w:w="16018" w:type="dxa"/>
        <w:tblInd w:w="-601" w:type="dxa"/>
        <w:tblLook w:val="04A0" w:firstRow="1" w:lastRow="0" w:firstColumn="1" w:lastColumn="0" w:noHBand="0" w:noVBand="1"/>
      </w:tblPr>
      <w:tblGrid>
        <w:gridCol w:w="5387"/>
        <w:gridCol w:w="8222"/>
        <w:gridCol w:w="2409"/>
      </w:tblGrid>
      <w:tr w:rsidR="00680FAE" w:rsidRPr="00680FAE" w:rsidTr="00EC74A7">
        <w:tc>
          <w:tcPr>
            <w:tcW w:w="5387" w:type="dxa"/>
          </w:tcPr>
          <w:p w:rsidR="00680FAE" w:rsidRPr="00680FAE" w:rsidRDefault="00680FAE" w:rsidP="00680FAE">
            <w:pPr>
              <w:spacing w:line="360" w:lineRule="auto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 w:rsidRPr="00680FAE">
              <w:rPr>
                <w:b/>
                <w:i/>
                <w:color w:val="auto"/>
                <w:sz w:val="28"/>
                <w:szCs w:val="28"/>
              </w:rPr>
              <w:t>Этапы программы</w:t>
            </w:r>
          </w:p>
        </w:tc>
        <w:tc>
          <w:tcPr>
            <w:tcW w:w="8222" w:type="dxa"/>
          </w:tcPr>
          <w:p w:rsidR="00680FAE" w:rsidRPr="00680FAE" w:rsidRDefault="00680FAE" w:rsidP="00680FAE">
            <w:pPr>
              <w:spacing w:line="360" w:lineRule="auto"/>
              <w:ind w:firstLine="567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>
              <w:rPr>
                <w:b/>
                <w:i/>
                <w:color w:val="auto"/>
                <w:sz w:val="28"/>
                <w:szCs w:val="28"/>
              </w:rPr>
              <w:t>В</w:t>
            </w:r>
            <w:r w:rsidRPr="00680FAE">
              <w:rPr>
                <w:b/>
                <w:i/>
                <w:color w:val="auto"/>
                <w:sz w:val="28"/>
                <w:szCs w:val="28"/>
              </w:rPr>
              <w:t>иды деятельности:</w:t>
            </w:r>
          </w:p>
        </w:tc>
        <w:tc>
          <w:tcPr>
            <w:tcW w:w="2409" w:type="dxa"/>
          </w:tcPr>
          <w:p w:rsidR="00680FAE" w:rsidRPr="00680FAE" w:rsidRDefault="00680FAE" w:rsidP="00680FAE">
            <w:pPr>
              <w:spacing w:line="360" w:lineRule="auto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 w:rsidRPr="00680FAE">
              <w:rPr>
                <w:b/>
                <w:i/>
                <w:color w:val="auto"/>
                <w:sz w:val="28"/>
                <w:szCs w:val="28"/>
              </w:rPr>
              <w:t>Ответственные</w:t>
            </w:r>
          </w:p>
        </w:tc>
      </w:tr>
      <w:tr w:rsidR="00680FAE" w:rsidRPr="00680FAE" w:rsidTr="00EC74A7">
        <w:tc>
          <w:tcPr>
            <w:tcW w:w="5387" w:type="dxa"/>
          </w:tcPr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b/>
                <w:bCs/>
                <w:color w:val="auto"/>
                <w:sz w:val="28"/>
                <w:szCs w:val="28"/>
              </w:rPr>
              <w:t>Подготовительный эта</w:t>
            </w:r>
            <w:proofErr w:type="gramStart"/>
            <w:r w:rsidRPr="00680FAE">
              <w:rPr>
                <w:b/>
                <w:bCs/>
                <w:color w:val="auto"/>
                <w:sz w:val="28"/>
                <w:szCs w:val="28"/>
              </w:rPr>
              <w:t>п-</w:t>
            </w:r>
            <w:proofErr w:type="gramEnd"/>
            <w:r w:rsidRPr="00680FAE">
              <w:rPr>
                <w:b/>
                <w:bCs/>
                <w:color w:val="auto"/>
                <w:sz w:val="28"/>
                <w:szCs w:val="28"/>
              </w:rPr>
              <w:t xml:space="preserve"> (апрель)</w:t>
            </w:r>
          </w:p>
        </w:tc>
        <w:tc>
          <w:tcPr>
            <w:tcW w:w="8222" w:type="dxa"/>
          </w:tcPr>
          <w:p w:rsidR="00680FAE" w:rsidRPr="00680FAE" w:rsidRDefault="00680FAE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разработка педагогической основы программы и сюжетно-игровой модели;</w:t>
            </w:r>
          </w:p>
          <w:p w:rsidR="00680FAE" w:rsidRDefault="00680FAE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 xml:space="preserve">проведение совещаний при директоре по подготовке </w:t>
            </w:r>
            <w:proofErr w:type="spellStart"/>
            <w:r w:rsidRPr="00680FAE">
              <w:rPr>
                <w:color w:val="auto"/>
                <w:sz w:val="28"/>
                <w:szCs w:val="28"/>
              </w:rPr>
              <w:t>интернатного</w:t>
            </w:r>
            <w:proofErr w:type="spellEnd"/>
            <w:r w:rsidRPr="00680FAE">
              <w:rPr>
                <w:color w:val="auto"/>
                <w:sz w:val="28"/>
                <w:szCs w:val="28"/>
              </w:rPr>
              <w:t xml:space="preserve"> учреждения к </w:t>
            </w:r>
            <w:r w:rsidR="00590B47">
              <w:rPr>
                <w:color w:val="auto"/>
                <w:sz w:val="28"/>
                <w:szCs w:val="28"/>
              </w:rPr>
              <w:t xml:space="preserve">летнему </w:t>
            </w:r>
            <w:r w:rsidRPr="00680FAE">
              <w:rPr>
                <w:color w:val="auto"/>
                <w:sz w:val="28"/>
                <w:szCs w:val="28"/>
              </w:rPr>
              <w:t>лагерю;</w:t>
            </w:r>
          </w:p>
          <w:p w:rsidR="00590B47" w:rsidRPr="00680FAE" w:rsidRDefault="00590B47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подбор кадров из сотрудников дома;</w:t>
            </w:r>
          </w:p>
          <w:p w:rsidR="00590B47" w:rsidRDefault="00590B47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оборудование комнат, игровых площадок;</w:t>
            </w:r>
          </w:p>
          <w:p w:rsidR="00680FAE" w:rsidRPr="00680FAE" w:rsidRDefault="00680FAE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подготовка методического материала на основе учета тематики;</w:t>
            </w:r>
          </w:p>
          <w:p w:rsidR="00680FAE" w:rsidRPr="00680FAE" w:rsidRDefault="00680FAE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изготовление атрибутики;</w:t>
            </w:r>
          </w:p>
          <w:p w:rsidR="00680FAE" w:rsidRPr="00680FAE" w:rsidRDefault="00680FAE" w:rsidP="00590B47">
            <w:pPr>
              <w:pStyle w:val="af4"/>
              <w:numPr>
                <w:ilvl w:val="0"/>
                <w:numId w:val="27"/>
              </w:numPr>
              <w:spacing w:line="360" w:lineRule="auto"/>
              <w:ind w:left="293" w:hanging="293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 xml:space="preserve">составление необходимой документации для деятельности лагеря </w:t>
            </w:r>
          </w:p>
        </w:tc>
        <w:tc>
          <w:tcPr>
            <w:tcW w:w="2409" w:type="dxa"/>
          </w:tcPr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Администрация ГУ РК «Детский дом №4» г. Усинска</w:t>
            </w:r>
          </w:p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Психолог</w:t>
            </w:r>
          </w:p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Социальный педагог</w:t>
            </w:r>
          </w:p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Воспитатель</w:t>
            </w:r>
          </w:p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680FAE" w:rsidRPr="00680FAE" w:rsidTr="00EC74A7">
        <w:tc>
          <w:tcPr>
            <w:tcW w:w="5387" w:type="dxa"/>
          </w:tcPr>
          <w:p w:rsidR="00590B47" w:rsidRDefault="00590B47" w:rsidP="00590B47">
            <w:pPr>
              <w:pStyle w:val="af4"/>
              <w:spacing w:line="360" w:lineRule="auto"/>
              <w:ind w:left="293"/>
              <w:jc w:val="both"/>
              <w:rPr>
                <w:sz w:val="28"/>
                <w:szCs w:val="28"/>
              </w:rPr>
            </w:pPr>
            <w:r w:rsidRPr="00680FAE">
              <w:rPr>
                <w:b/>
                <w:bCs/>
                <w:color w:val="auto"/>
                <w:sz w:val="28"/>
                <w:szCs w:val="28"/>
              </w:rPr>
              <w:t>Организационный этап (</w:t>
            </w:r>
            <w:r>
              <w:rPr>
                <w:b/>
                <w:bCs/>
                <w:sz w:val="28"/>
                <w:szCs w:val="28"/>
              </w:rPr>
              <w:t>май</w:t>
            </w:r>
            <w:r w:rsidRPr="00422E63">
              <w:rPr>
                <w:b/>
                <w:bCs/>
                <w:sz w:val="28"/>
                <w:szCs w:val="28"/>
              </w:rPr>
              <w:t>)</w:t>
            </w:r>
            <w:r w:rsidRPr="00590B47">
              <w:rPr>
                <w:sz w:val="28"/>
                <w:szCs w:val="28"/>
              </w:rPr>
              <w:t xml:space="preserve"> </w:t>
            </w:r>
          </w:p>
          <w:p w:rsidR="00590B47" w:rsidRPr="00590B47" w:rsidRDefault="00590B47" w:rsidP="00590B47">
            <w:pPr>
              <w:pStyle w:val="af4"/>
              <w:spacing w:line="360" w:lineRule="auto"/>
              <w:ind w:left="293"/>
              <w:jc w:val="both"/>
              <w:rPr>
                <w:sz w:val="28"/>
                <w:szCs w:val="28"/>
              </w:rPr>
            </w:pPr>
            <w:r w:rsidRPr="00590B47">
              <w:rPr>
                <w:sz w:val="28"/>
                <w:szCs w:val="28"/>
              </w:rPr>
              <w:t>Задачи:</w:t>
            </w:r>
          </w:p>
          <w:p w:rsidR="00590B47" w:rsidRPr="00422E63" w:rsidRDefault="00590B47" w:rsidP="00590B47">
            <w:pPr>
              <w:pStyle w:val="af4"/>
              <w:numPr>
                <w:ilvl w:val="0"/>
                <w:numId w:val="28"/>
              </w:numPr>
              <w:spacing w:line="360" w:lineRule="auto"/>
              <w:ind w:left="293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создать условия для раскрытия способностей каждого</w:t>
            </w:r>
            <w:r>
              <w:rPr>
                <w:sz w:val="28"/>
                <w:szCs w:val="28"/>
              </w:rPr>
              <w:t xml:space="preserve"> воспитанника</w:t>
            </w:r>
            <w:r w:rsidRPr="00422E63">
              <w:rPr>
                <w:sz w:val="28"/>
                <w:szCs w:val="28"/>
              </w:rPr>
              <w:t>;</w:t>
            </w:r>
          </w:p>
          <w:p w:rsidR="00590B47" w:rsidRPr="00422E63" w:rsidRDefault="00590B47" w:rsidP="00590B47">
            <w:pPr>
              <w:pStyle w:val="af4"/>
              <w:numPr>
                <w:ilvl w:val="0"/>
                <w:numId w:val="28"/>
              </w:numPr>
              <w:spacing w:line="360" w:lineRule="auto"/>
              <w:ind w:left="293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раскрыть</w:t>
            </w:r>
            <w:r>
              <w:rPr>
                <w:sz w:val="28"/>
                <w:szCs w:val="28"/>
              </w:rPr>
              <w:t xml:space="preserve"> лидерские способности детей</w:t>
            </w:r>
            <w:r w:rsidRPr="00422E6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их желания, возможности и </w:t>
            </w:r>
            <w:r w:rsidRPr="00422E63">
              <w:rPr>
                <w:sz w:val="28"/>
                <w:szCs w:val="28"/>
              </w:rPr>
              <w:t xml:space="preserve">интересы; </w:t>
            </w:r>
            <w:r w:rsidRPr="00422E63">
              <w:rPr>
                <w:sz w:val="28"/>
                <w:szCs w:val="28"/>
              </w:rPr>
              <w:lastRenderedPageBreak/>
              <w:t>планирование</w:t>
            </w:r>
            <w:r>
              <w:rPr>
                <w:sz w:val="28"/>
                <w:szCs w:val="28"/>
              </w:rPr>
              <w:t xml:space="preserve"> совместной</w:t>
            </w:r>
            <w:r w:rsidRPr="00422E63">
              <w:rPr>
                <w:sz w:val="28"/>
                <w:szCs w:val="28"/>
              </w:rPr>
              <w:t xml:space="preserve"> жизнедеятельность.</w:t>
            </w:r>
          </w:p>
          <w:p w:rsidR="00680FAE" w:rsidRPr="00707B3A" w:rsidRDefault="00590B47" w:rsidP="00590B47">
            <w:pPr>
              <w:pStyle w:val="af4"/>
              <w:numPr>
                <w:ilvl w:val="0"/>
                <w:numId w:val="28"/>
              </w:numPr>
              <w:spacing w:line="360" w:lineRule="auto"/>
              <w:ind w:left="2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Содержание: </w:t>
            </w:r>
            <w:r w:rsidRPr="00422E63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>, тренинги</w:t>
            </w:r>
            <w:r w:rsidRPr="00422E63">
              <w:rPr>
                <w:sz w:val="28"/>
                <w:szCs w:val="28"/>
              </w:rPr>
              <w:t xml:space="preserve"> на</w:t>
            </w:r>
            <w:r>
              <w:rPr>
                <w:sz w:val="28"/>
                <w:szCs w:val="28"/>
              </w:rPr>
              <w:t xml:space="preserve"> сближение детского коллектива</w:t>
            </w:r>
            <w:r w:rsidRPr="00422E63">
              <w:rPr>
                <w:sz w:val="28"/>
                <w:szCs w:val="28"/>
              </w:rPr>
              <w:t>, дружеские встречи, КТД на раскрытие творч</w:t>
            </w:r>
            <w:r>
              <w:rPr>
                <w:sz w:val="28"/>
                <w:szCs w:val="28"/>
              </w:rPr>
              <w:t xml:space="preserve">еских интересов и способностей. </w:t>
            </w:r>
          </w:p>
        </w:tc>
        <w:tc>
          <w:tcPr>
            <w:tcW w:w="8222" w:type="dxa"/>
          </w:tcPr>
          <w:p w:rsidR="00590B47" w:rsidRPr="00590B47" w:rsidRDefault="00590B47" w:rsidP="00590B4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0B47">
              <w:rPr>
                <w:sz w:val="28"/>
                <w:szCs w:val="28"/>
              </w:rPr>
              <w:lastRenderedPageBreak/>
              <w:t>Проведение</w:t>
            </w:r>
            <w:r>
              <w:rPr>
                <w:sz w:val="28"/>
                <w:szCs w:val="28"/>
              </w:rPr>
              <w:t xml:space="preserve"> психологом</w:t>
            </w:r>
            <w:r w:rsidRPr="00590B47">
              <w:rPr>
                <w:sz w:val="28"/>
                <w:szCs w:val="28"/>
              </w:rPr>
              <w:t xml:space="preserve"> диагностики по выявлению лидерских, организаторских и творческих способностей</w:t>
            </w:r>
            <w:r>
              <w:rPr>
                <w:sz w:val="28"/>
                <w:szCs w:val="28"/>
              </w:rPr>
              <w:t xml:space="preserve"> детей</w:t>
            </w:r>
            <w:r w:rsidRPr="00590B47">
              <w:rPr>
                <w:sz w:val="28"/>
                <w:szCs w:val="28"/>
              </w:rPr>
              <w:t>;</w:t>
            </w:r>
          </w:p>
          <w:p w:rsidR="00590B47" w:rsidRPr="00590B47" w:rsidRDefault="00590B47" w:rsidP="00590B4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590B47">
              <w:rPr>
                <w:sz w:val="28"/>
                <w:szCs w:val="28"/>
              </w:rPr>
              <w:t>апуск игровой модели летнего лагеря;</w:t>
            </w:r>
          </w:p>
          <w:p w:rsidR="00590B47" w:rsidRPr="00707B3A" w:rsidRDefault="00590B47" w:rsidP="00707B3A">
            <w:pPr>
              <w:pStyle w:val="af4"/>
              <w:numPr>
                <w:ilvl w:val="0"/>
                <w:numId w:val="29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>Формирование органов самоуправления; отрядов с учетом возраста и желания детей;</w:t>
            </w:r>
          </w:p>
          <w:p w:rsidR="00590B47" w:rsidRPr="00707B3A" w:rsidRDefault="00590B47" w:rsidP="00707B3A">
            <w:pPr>
              <w:pStyle w:val="af4"/>
              <w:numPr>
                <w:ilvl w:val="0"/>
                <w:numId w:val="29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>Ознакомление с законами, традициями, правилами лагеря;</w:t>
            </w:r>
          </w:p>
          <w:p w:rsidR="00590B47" w:rsidRPr="00707B3A" w:rsidRDefault="00707B3A" w:rsidP="00707B3A">
            <w:pPr>
              <w:pStyle w:val="af4"/>
              <w:numPr>
                <w:ilvl w:val="0"/>
                <w:numId w:val="29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lastRenderedPageBreak/>
              <w:t>Проведение анкетирования,</w:t>
            </w:r>
            <w:r w:rsidR="00590B47" w:rsidRPr="00707B3A">
              <w:rPr>
                <w:sz w:val="28"/>
                <w:szCs w:val="28"/>
              </w:rPr>
              <w:t xml:space="preserve"> тестирования </w:t>
            </w:r>
            <w:r w:rsidRPr="00707B3A">
              <w:rPr>
                <w:sz w:val="28"/>
                <w:szCs w:val="28"/>
              </w:rPr>
              <w:t>ребят</w:t>
            </w:r>
            <w:r w:rsidR="00590B47" w:rsidRPr="00707B3A">
              <w:rPr>
                <w:sz w:val="28"/>
                <w:szCs w:val="28"/>
              </w:rPr>
              <w:t xml:space="preserve"> с це</w:t>
            </w:r>
            <w:r w:rsidRPr="00707B3A">
              <w:rPr>
                <w:sz w:val="28"/>
                <w:szCs w:val="28"/>
              </w:rPr>
              <w:t xml:space="preserve">лью определения их психического и эмоционального </w:t>
            </w:r>
            <w:r w:rsidR="00590B47" w:rsidRPr="00707B3A">
              <w:rPr>
                <w:sz w:val="28"/>
                <w:szCs w:val="28"/>
              </w:rPr>
              <w:t>состояния и зон тревожности;</w:t>
            </w:r>
          </w:p>
          <w:p w:rsidR="00590B47" w:rsidRPr="00707B3A" w:rsidRDefault="00707B3A" w:rsidP="00707B3A">
            <w:pPr>
              <w:pStyle w:val="af4"/>
              <w:numPr>
                <w:ilvl w:val="0"/>
                <w:numId w:val="29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 xml:space="preserve">Подготовка к </w:t>
            </w:r>
            <w:r w:rsidR="00590B47" w:rsidRPr="00707B3A">
              <w:rPr>
                <w:sz w:val="28"/>
                <w:szCs w:val="28"/>
              </w:rPr>
              <w:t>о</w:t>
            </w:r>
            <w:r w:rsidRPr="00707B3A">
              <w:rPr>
                <w:sz w:val="28"/>
                <w:szCs w:val="28"/>
              </w:rPr>
              <w:t>ткрытию</w:t>
            </w:r>
            <w:r w:rsidR="00590B47" w:rsidRPr="00707B3A">
              <w:rPr>
                <w:sz w:val="28"/>
                <w:szCs w:val="28"/>
              </w:rPr>
              <w:t xml:space="preserve"> смены.</w:t>
            </w:r>
          </w:p>
          <w:p w:rsidR="00680FAE" w:rsidRPr="00680FAE" w:rsidRDefault="00680FAE" w:rsidP="00590B47">
            <w:pPr>
              <w:spacing w:line="360" w:lineRule="auto"/>
              <w:ind w:left="293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</w:tcPr>
          <w:p w:rsidR="00707B3A" w:rsidRPr="00680FAE" w:rsidRDefault="00707B3A" w:rsidP="00707B3A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lastRenderedPageBreak/>
              <w:t>Психолог</w:t>
            </w:r>
          </w:p>
          <w:p w:rsidR="00707B3A" w:rsidRDefault="00707B3A" w:rsidP="00707B3A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Социальный педагог</w:t>
            </w:r>
          </w:p>
          <w:p w:rsidR="00707B3A" w:rsidRPr="00680FAE" w:rsidRDefault="00707B3A" w:rsidP="00707B3A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Педагог - организатор</w:t>
            </w:r>
          </w:p>
          <w:p w:rsidR="00707B3A" w:rsidRPr="00680FAE" w:rsidRDefault="00707B3A" w:rsidP="00707B3A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80FAE">
              <w:rPr>
                <w:color w:val="auto"/>
                <w:sz w:val="28"/>
                <w:szCs w:val="28"/>
              </w:rPr>
              <w:t>Воспитатель</w:t>
            </w:r>
          </w:p>
          <w:p w:rsidR="00680FAE" w:rsidRPr="00680FAE" w:rsidRDefault="00680FAE" w:rsidP="00422E63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680FAE" w:rsidRPr="00680FAE" w:rsidTr="00EC74A7">
        <w:tc>
          <w:tcPr>
            <w:tcW w:w="5387" w:type="dxa"/>
          </w:tcPr>
          <w:p w:rsidR="00680FAE" w:rsidRPr="00707B3A" w:rsidRDefault="00707B3A" w:rsidP="00707B3A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707B3A">
              <w:rPr>
                <w:b/>
                <w:bCs/>
                <w:sz w:val="28"/>
                <w:szCs w:val="28"/>
              </w:rPr>
              <w:lastRenderedPageBreak/>
              <w:t>Основной этап (июнь)</w:t>
            </w:r>
          </w:p>
          <w:p w:rsidR="00707B3A" w:rsidRPr="00707B3A" w:rsidRDefault="00707B3A" w:rsidP="00707B3A">
            <w:pPr>
              <w:pStyle w:val="af4"/>
              <w:spacing w:line="360" w:lineRule="auto"/>
              <w:ind w:left="426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>Задачи:</w:t>
            </w:r>
          </w:p>
          <w:p w:rsidR="00951530" w:rsidRDefault="00707B3A" w:rsidP="00951530">
            <w:pPr>
              <w:pStyle w:val="af4"/>
              <w:numPr>
                <w:ilvl w:val="0"/>
                <w:numId w:val="3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обеспечение</w:t>
            </w:r>
            <w:r>
              <w:rPr>
                <w:sz w:val="28"/>
                <w:szCs w:val="28"/>
              </w:rPr>
              <w:t xml:space="preserve"> интересной разнообразной</w:t>
            </w:r>
            <w:r w:rsidRPr="00422E63">
              <w:rPr>
                <w:sz w:val="28"/>
                <w:szCs w:val="28"/>
              </w:rPr>
              <w:t xml:space="preserve"> деятельность</w:t>
            </w:r>
            <w:r>
              <w:rPr>
                <w:sz w:val="28"/>
                <w:szCs w:val="28"/>
              </w:rPr>
              <w:t>ю</w:t>
            </w:r>
            <w:r w:rsidRPr="00422E63">
              <w:rPr>
                <w:sz w:val="28"/>
                <w:szCs w:val="28"/>
              </w:rPr>
              <w:t xml:space="preserve"> на основе совместных интересов и творчества;</w:t>
            </w:r>
          </w:p>
          <w:p w:rsidR="00707B3A" w:rsidRPr="00951530" w:rsidRDefault="00707B3A" w:rsidP="00951530">
            <w:pPr>
              <w:pStyle w:val="af4"/>
              <w:numPr>
                <w:ilvl w:val="0"/>
                <w:numId w:val="30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951530">
              <w:rPr>
                <w:sz w:val="28"/>
                <w:szCs w:val="28"/>
              </w:rPr>
              <w:t>обучить ребят самостоятельно планировать и анализировать каждый свой день, строить деятельность на принципах самоуправления;</w:t>
            </w:r>
          </w:p>
          <w:p w:rsidR="00707B3A" w:rsidRPr="00422E63" w:rsidRDefault="00707B3A" w:rsidP="00707B3A">
            <w:pPr>
              <w:pStyle w:val="af4"/>
              <w:numPr>
                <w:ilvl w:val="0"/>
                <w:numId w:val="30"/>
              </w:numPr>
              <w:spacing w:line="360" w:lineRule="auto"/>
              <w:ind w:left="426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формировать и закреплять традиции</w:t>
            </w:r>
            <w:r>
              <w:rPr>
                <w:sz w:val="28"/>
                <w:szCs w:val="28"/>
              </w:rPr>
              <w:t xml:space="preserve"> лагеря</w:t>
            </w:r>
            <w:r w:rsidRPr="00422E63">
              <w:rPr>
                <w:sz w:val="28"/>
                <w:szCs w:val="28"/>
              </w:rPr>
              <w:t>;</w:t>
            </w:r>
          </w:p>
          <w:p w:rsidR="00707B3A" w:rsidRPr="00707B3A" w:rsidRDefault="00707B3A" w:rsidP="00707B3A">
            <w:pPr>
              <w:pStyle w:val="af4"/>
              <w:numPr>
                <w:ilvl w:val="0"/>
                <w:numId w:val="30"/>
              </w:numPr>
              <w:spacing w:line="360" w:lineRule="auto"/>
              <w:ind w:left="426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доброжелательные, толерантные отношения в детском коллективе.</w:t>
            </w:r>
          </w:p>
        </w:tc>
        <w:tc>
          <w:tcPr>
            <w:tcW w:w="8222" w:type="dxa"/>
          </w:tcPr>
          <w:p w:rsidR="00680FAE" w:rsidRDefault="00707B3A" w:rsidP="00707B3A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707B3A">
              <w:rPr>
                <w:color w:val="auto"/>
                <w:sz w:val="28"/>
                <w:szCs w:val="28"/>
              </w:rPr>
              <w:t>Работа по плану: игры, праздники, состязания, тематические дни.</w:t>
            </w:r>
          </w:p>
          <w:p w:rsidR="00707B3A" w:rsidRPr="00707B3A" w:rsidRDefault="00951530" w:rsidP="00707B3A">
            <w:pPr>
              <w:pStyle w:val="af4"/>
              <w:numPr>
                <w:ilvl w:val="0"/>
                <w:numId w:val="32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>воплощение в жизнь</w:t>
            </w:r>
            <w:r w:rsidR="00707B3A" w:rsidRPr="00707B3A">
              <w:rPr>
                <w:sz w:val="28"/>
                <w:szCs w:val="28"/>
              </w:rPr>
              <w:t xml:space="preserve"> основной идеи программы;</w:t>
            </w:r>
          </w:p>
          <w:p w:rsidR="00707B3A" w:rsidRPr="00707B3A" w:rsidRDefault="00707B3A" w:rsidP="00707B3A">
            <w:pPr>
              <w:pStyle w:val="af4"/>
              <w:numPr>
                <w:ilvl w:val="0"/>
                <w:numId w:val="32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>проведение познавательных, развлекательных, спортивно-массовых мероприятий;</w:t>
            </w:r>
          </w:p>
          <w:p w:rsidR="00707B3A" w:rsidRPr="00707B3A" w:rsidRDefault="00707B3A" w:rsidP="00707B3A">
            <w:pPr>
              <w:pStyle w:val="af4"/>
              <w:numPr>
                <w:ilvl w:val="0"/>
                <w:numId w:val="32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707B3A">
              <w:rPr>
                <w:sz w:val="28"/>
                <w:szCs w:val="28"/>
              </w:rPr>
              <w:t>организация деятельности органов детского самоуправления;</w:t>
            </w:r>
          </w:p>
          <w:p w:rsidR="00951530" w:rsidRDefault="00707B3A" w:rsidP="00BB517B">
            <w:pPr>
              <w:pStyle w:val="af4"/>
              <w:numPr>
                <w:ilvl w:val="0"/>
                <w:numId w:val="32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951530">
              <w:rPr>
                <w:sz w:val="28"/>
                <w:szCs w:val="28"/>
              </w:rPr>
              <w:t xml:space="preserve">ежедневное наблюдение за состоянием </w:t>
            </w:r>
            <w:r w:rsidR="00951530">
              <w:rPr>
                <w:sz w:val="28"/>
                <w:szCs w:val="28"/>
              </w:rPr>
              <w:t>здоровья</w:t>
            </w:r>
          </w:p>
          <w:p w:rsidR="00707B3A" w:rsidRPr="00951530" w:rsidRDefault="00707B3A" w:rsidP="00BB517B">
            <w:pPr>
              <w:pStyle w:val="af4"/>
              <w:numPr>
                <w:ilvl w:val="0"/>
                <w:numId w:val="32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951530">
              <w:rPr>
                <w:sz w:val="28"/>
                <w:szCs w:val="28"/>
              </w:rPr>
              <w:t>информационное сопровождение реализации программы на сайте</w:t>
            </w:r>
            <w:r w:rsidR="00951530">
              <w:rPr>
                <w:sz w:val="28"/>
                <w:szCs w:val="28"/>
              </w:rPr>
              <w:t xml:space="preserve"> детского дома</w:t>
            </w:r>
            <w:r w:rsidRPr="00951530">
              <w:rPr>
                <w:sz w:val="28"/>
                <w:szCs w:val="28"/>
              </w:rPr>
              <w:t>.</w:t>
            </w:r>
          </w:p>
          <w:p w:rsidR="00707B3A" w:rsidRPr="00680FAE" w:rsidRDefault="00707B3A" w:rsidP="00707B3A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09" w:type="dxa"/>
          </w:tcPr>
          <w:p w:rsidR="00951530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51530">
              <w:rPr>
                <w:color w:val="auto"/>
                <w:sz w:val="28"/>
                <w:szCs w:val="28"/>
              </w:rPr>
              <w:t xml:space="preserve">Педагог </w:t>
            </w:r>
            <w:r>
              <w:rPr>
                <w:color w:val="auto"/>
                <w:sz w:val="28"/>
                <w:szCs w:val="28"/>
              </w:rPr>
              <w:t>–</w:t>
            </w:r>
            <w:r w:rsidRPr="00951530">
              <w:rPr>
                <w:color w:val="auto"/>
                <w:sz w:val="28"/>
                <w:szCs w:val="28"/>
              </w:rPr>
              <w:t xml:space="preserve"> организатор</w:t>
            </w:r>
          </w:p>
          <w:p w:rsidR="00951530" w:rsidRPr="00951530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Психолог</w:t>
            </w:r>
          </w:p>
          <w:p w:rsidR="00680FAE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51530">
              <w:rPr>
                <w:color w:val="auto"/>
                <w:sz w:val="28"/>
                <w:szCs w:val="28"/>
              </w:rPr>
              <w:t>Воспитатель</w:t>
            </w:r>
          </w:p>
          <w:p w:rsidR="00951530" w:rsidRPr="00680FAE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Мед</w:t>
            </w:r>
            <w:proofErr w:type="gramStart"/>
            <w:r>
              <w:rPr>
                <w:color w:val="auto"/>
                <w:sz w:val="28"/>
                <w:szCs w:val="28"/>
              </w:rPr>
              <w:t>.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auto"/>
                <w:sz w:val="28"/>
                <w:szCs w:val="28"/>
              </w:rPr>
              <w:t>с</w:t>
            </w:r>
            <w:proofErr w:type="gramEnd"/>
            <w:r>
              <w:rPr>
                <w:color w:val="auto"/>
                <w:sz w:val="28"/>
                <w:szCs w:val="28"/>
              </w:rPr>
              <w:t>отрудник</w:t>
            </w:r>
          </w:p>
        </w:tc>
      </w:tr>
      <w:tr w:rsidR="00680FAE" w:rsidRPr="00680FAE" w:rsidTr="00EC74A7">
        <w:tc>
          <w:tcPr>
            <w:tcW w:w="5387" w:type="dxa"/>
          </w:tcPr>
          <w:p w:rsidR="00680FAE" w:rsidRDefault="00951530" w:rsidP="00422E63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951530">
              <w:rPr>
                <w:b/>
                <w:bCs/>
                <w:sz w:val="28"/>
                <w:szCs w:val="28"/>
              </w:rPr>
              <w:lastRenderedPageBreak/>
              <w:t>Заключительный этап (последние два дня смены)</w:t>
            </w:r>
          </w:p>
          <w:p w:rsidR="00951530" w:rsidRPr="002D17FE" w:rsidRDefault="002D17FE" w:rsidP="002D17FE">
            <w:pPr>
              <w:pStyle w:val="af4"/>
              <w:numPr>
                <w:ilvl w:val="0"/>
                <w:numId w:val="34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2D17FE">
              <w:rPr>
                <w:sz w:val="28"/>
                <w:szCs w:val="28"/>
              </w:rPr>
              <w:t xml:space="preserve">Формирование позитивных эмоций повышение самооценки детей (грамоты и благодарности </w:t>
            </w:r>
            <w:r w:rsidR="00951530" w:rsidRPr="002D17FE">
              <w:rPr>
                <w:sz w:val="28"/>
                <w:szCs w:val="28"/>
              </w:rPr>
              <w:t>за вклад в жизнь отряда, лагеря</w:t>
            </w:r>
            <w:r w:rsidRPr="002D17FE">
              <w:rPr>
                <w:sz w:val="28"/>
                <w:szCs w:val="28"/>
              </w:rPr>
              <w:t>)</w:t>
            </w:r>
            <w:r w:rsidR="00951530" w:rsidRPr="002D17FE">
              <w:rPr>
                <w:sz w:val="28"/>
                <w:szCs w:val="28"/>
              </w:rPr>
              <w:t>;</w:t>
            </w:r>
          </w:p>
          <w:p w:rsidR="00951530" w:rsidRPr="002D17FE" w:rsidRDefault="002D17FE" w:rsidP="002D17FE">
            <w:pPr>
              <w:pStyle w:val="af4"/>
              <w:numPr>
                <w:ilvl w:val="0"/>
                <w:numId w:val="34"/>
              </w:num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 w:rsidRPr="002D17FE">
              <w:rPr>
                <w:sz w:val="28"/>
                <w:szCs w:val="28"/>
              </w:rPr>
              <w:t>Подведение итогов</w:t>
            </w:r>
            <w:r w:rsidR="00951530" w:rsidRPr="002D17FE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 w:rsidRPr="002D17FE">
              <w:rPr>
                <w:sz w:val="28"/>
                <w:szCs w:val="28"/>
              </w:rPr>
              <w:t xml:space="preserve">изготовление памятных подарков - </w:t>
            </w:r>
            <w:r w:rsidR="00951530" w:rsidRPr="002D17FE">
              <w:rPr>
                <w:sz w:val="28"/>
                <w:szCs w:val="28"/>
              </w:rPr>
              <w:t>сюрпр</w:t>
            </w:r>
            <w:r w:rsidRPr="002D17FE">
              <w:rPr>
                <w:sz w:val="28"/>
                <w:szCs w:val="28"/>
              </w:rPr>
              <w:t>изов</w:t>
            </w:r>
            <w:r w:rsidR="00951530" w:rsidRPr="002D17FE">
              <w:rPr>
                <w:sz w:val="28"/>
                <w:szCs w:val="28"/>
              </w:rPr>
              <w:t xml:space="preserve"> друг другу, воспитателям</w:t>
            </w:r>
            <w:r w:rsidRPr="002D17FE">
              <w:rPr>
                <w:sz w:val="28"/>
                <w:szCs w:val="28"/>
              </w:rPr>
              <w:t>, сотрудникам лагеря.</w:t>
            </w:r>
          </w:p>
        </w:tc>
        <w:tc>
          <w:tcPr>
            <w:tcW w:w="8222" w:type="dxa"/>
          </w:tcPr>
          <w:p w:rsidR="00951530" w:rsidRPr="00422E63" w:rsidRDefault="00951530" w:rsidP="0095153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Содержание: </w:t>
            </w:r>
            <w:r w:rsidRPr="00422E63">
              <w:rPr>
                <w:sz w:val="28"/>
                <w:szCs w:val="28"/>
              </w:rPr>
              <w:t>выставки, встречи, соревнования, выступления, прощание.</w:t>
            </w:r>
          </w:p>
          <w:p w:rsidR="00951530" w:rsidRPr="00422E63" w:rsidRDefault="00951530" w:rsidP="00951530">
            <w:pPr>
              <w:pStyle w:val="af4"/>
              <w:numPr>
                <w:ilvl w:val="0"/>
                <w:numId w:val="33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951530">
              <w:rPr>
                <w:i/>
                <w:sz w:val="28"/>
                <w:szCs w:val="28"/>
              </w:rPr>
              <w:t>Итоговая диагностика.</w:t>
            </w:r>
            <w:r w:rsidRPr="00422E63">
              <w:rPr>
                <w:sz w:val="28"/>
                <w:szCs w:val="28"/>
              </w:rPr>
              <w:t xml:space="preserve"> Оценка и самооценка участниками смены личностно – значимых результатов участия в программе. Групповой анализ и демонстрация индивидуальных и групповых достижений.</w:t>
            </w:r>
          </w:p>
          <w:p w:rsidR="00951530" w:rsidRPr="00422E63" w:rsidRDefault="00951530" w:rsidP="00951530">
            <w:pPr>
              <w:pStyle w:val="af4"/>
              <w:numPr>
                <w:ilvl w:val="0"/>
                <w:numId w:val="33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r w:rsidRPr="00422E63">
              <w:rPr>
                <w:sz w:val="28"/>
                <w:szCs w:val="28"/>
              </w:rPr>
              <w:t>эмоциональной атмосферы успешного завершения смены.</w:t>
            </w:r>
          </w:p>
          <w:p w:rsidR="00951530" w:rsidRPr="00422E63" w:rsidRDefault="00951530" w:rsidP="00951530">
            <w:pPr>
              <w:pStyle w:val="af4"/>
              <w:numPr>
                <w:ilvl w:val="0"/>
                <w:numId w:val="33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2D17FE">
              <w:rPr>
                <w:i/>
                <w:sz w:val="28"/>
                <w:szCs w:val="28"/>
              </w:rPr>
              <w:t>Подведение итогов смены</w:t>
            </w:r>
            <w:r>
              <w:rPr>
                <w:sz w:val="28"/>
                <w:szCs w:val="28"/>
              </w:rPr>
              <w:t xml:space="preserve">. </w:t>
            </w:r>
            <w:r w:rsidRPr="00422E63">
              <w:rPr>
                <w:sz w:val="28"/>
                <w:szCs w:val="28"/>
              </w:rPr>
              <w:t>Награждение наиболее активных участников и вручение им грамот, благодарственных писем родителям с символикой лагеря;</w:t>
            </w:r>
          </w:p>
          <w:p w:rsidR="00951530" w:rsidRPr="00422E63" w:rsidRDefault="00951530" w:rsidP="00951530">
            <w:pPr>
              <w:pStyle w:val="af4"/>
              <w:numPr>
                <w:ilvl w:val="0"/>
                <w:numId w:val="33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 xml:space="preserve">Анализ предложений и рекомендаций детей, персонала и др. </w:t>
            </w:r>
            <w:r w:rsidR="002D17FE">
              <w:rPr>
                <w:sz w:val="28"/>
                <w:szCs w:val="28"/>
              </w:rPr>
              <w:t>Вырабатывание</w:t>
            </w:r>
            <w:r w:rsidRPr="00422E63">
              <w:rPr>
                <w:sz w:val="28"/>
                <w:szCs w:val="28"/>
              </w:rPr>
              <w:t xml:space="preserve"> перспектив деятельности. </w:t>
            </w:r>
            <w:r w:rsidRPr="002D17FE">
              <w:rPr>
                <w:i/>
                <w:sz w:val="28"/>
                <w:szCs w:val="28"/>
              </w:rPr>
              <w:t>Закрытие смены</w:t>
            </w:r>
            <w:r w:rsidRPr="00422E63">
              <w:rPr>
                <w:sz w:val="28"/>
                <w:szCs w:val="28"/>
              </w:rPr>
              <w:t>.</w:t>
            </w:r>
          </w:p>
          <w:p w:rsidR="00680FAE" w:rsidRPr="00951530" w:rsidRDefault="00951530" w:rsidP="002D17FE">
            <w:pPr>
              <w:pStyle w:val="af4"/>
              <w:numPr>
                <w:ilvl w:val="0"/>
                <w:numId w:val="33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2D17FE">
              <w:rPr>
                <w:i/>
                <w:sz w:val="28"/>
                <w:szCs w:val="28"/>
              </w:rPr>
              <w:t>Рефлексия.</w:t>
            </w:r>
            <w:r w:rsidRPr="00422E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Формирование</w:t>
            </w:r>
            <w:r w:rsidR="002D17FE">
              <w:rPr>
                <w:sz w:val="28"/>
                <w:szCs w:val="28"/>
              </w:rPr>
              <w:t xml:space="preserve"> положительного</w:t>
            </w:r>
            <w:r>
              <w:rPr>
                <w:sz w:val="28"/>
                <w:szCs w:val="28"/>
              </w:rPr>
              <w:t xml:space="preserve"> решения у ребенка</w:t>
            </w:r>
            <w:r w:rsidR="002D17FE">
              <w:rPr>
                <w:sz w:val="28"/>
                <w:szCs w:val="28"/>
              </w:rPr>
              <w:t xml:space="preserve"> о пребывании в лагере на будущий год.</w:t>
            </w:r>
          </w:p>
        </w:tc>
        <w:tc>
          <w:tcPr>
            <w:tcW w:w="2409" w:type="dxa"/>
          </w:tcPr>
          <w:p w:rsidR="00951530" w:rsidRPr="00951530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51530">
              <w:rPr>
                <w:color w:val="auto"/>
                <w:sz w:val="28"/>
                <w:szCs w:val="28"/>
              </w:rPr>
              <w:t>Администрация ГУ РК «Детский дом №4» г. Усинска</w:t>
            </w:r>
          </w:p>
          <w:p w:rsidR="00951530" w:rsidRPr="00951530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51530">
              <w:rPr>
                <w:color w:val="auto"/>
                <w:sz w:val="28"/>
                <w:szCs w:val="28"/>
              </w:rPr>
              <w:t>Психолог</w:t>
            </w:r>
          </w:p>
          <w:p w:rsidR="00951530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51530">
              <w:rPr>
                <w:color w:val="auto"/>
                <w:sz w:val="28"/>
                <w:szCs w:val="28"/>
              </w:rPr>
              <w:t>Социальный педагог</w:t>
            </w:r>
          </w:p>
          <w:p w:rsidR="00951530" w:rsidRPr="00951530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color w:val="auto"/>
                <w:sz w:val="28"/>
                <w:szCs w:val="28"/>
              </w:rPr>
              <w:t>-о</w:t>
            </w:r>
            <w:proofErr w:type="gramEnd"/>
            <w:r>
              <w:rPr>
                <w:color w:val="auto"/>
                <w:sz w:val="28"/>
                <w:szCs w:val="28"/>
              </w:rPr>
              <w:t>рганизатор</w:t>
            </w:r>
          </w:p>
          <w:p w:rsidR="00680FAE" w:rsidRDefault="00951530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51530">
              <w:rPr>
                <w:color w:val="auto"/>
                <w:sz w:val="28"/>
                <w:szCs w:val="28"/>
              </w:rPr>
              <w:t>Воспитатель</w:t>
            </w:r>
          </w:p>
          <w:p w:rsidR="00EC74A7" w:rsidRPr="00680FAE" w:rsidRDefault="00EC74A7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Мед</w:t>
            </w:r>
            <w:proofErr w:type="gramStart"/>
            <w:r>
              <w:rPr>
                <w:color w:val="auto"/>
                <w:sz w:val="28"/>
                <w:szCs w:val="28"/>
              </w:rPr>
              <w:t>.</w:t>
            </w:r>
            <w:proofErr w:type="gramEnd"/>
            <w:r>
              <w:rPr>
                <w:color w:val="auto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auto"/>
                <w:sz w:val="28"/>
                <w:szCs w:val="28"/>
              </w:rPr>
              <w:t>с</w:t>
            </w:r>
            <w:proofErr w:type="gramEnd"/>
            <w:r>
              <w:rPr>
                <w:color w:val="auto"/>
                <w:sz w:val="28"/>
                <w:szCs w:val="28"/>
              </w:rPr>
              <w:t>отрудник</w:t>
            </w:r>
          </w:p>
        </w:tc>
      </w:tr>
      <w:tr w:rsidR="002D17FE" w:rsidRPr="00680FAE" w:rsidTr="00EC74A7">
        <w:tc>
          <w:tcPr>
            <w:tcW w:w="5387" w:type="dxa"/>
          </w:tcPr>
          <w:p w:rsidR="002D17FE" w:rsidRPr="00951530" w:rsidRDefault="002D17FE" w:rsidP="002D17FE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422E63">
              <w:rPr>
                <w:b/>
                <w:bCs/>
                <w:sz w:val="28"/>
                <w:szCs w:val="28"/>
              </w:rPr>
              <w:t>Постлагерный</w:t>
            </w:r>
            <w:proofErr w:type="spellEnd"/>
            <w:r w:rsidRPr="00422E63">
              <w:rPr>
                <w:b/>
                <w:bCs/>
                <w:sz w:val="28"/>
                <w:szCs w:val="28"/>
              </w:rPr>
              <w:t xml:space="preserve"> этап (</w:t>
            </w:r>
            <w:r>
              <w:rPr>
                <w:b/>
                <w:bCs/>
                <w:sz w:val="28"/>
                <w:szCs w:val="28"/>
              </w:rPr>
              <w:t>июль, август</w:t>
            </w:r>
            <w:r w:rsidRPr="00422E63">
              <w:rPr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8222" w:type="dxa"/>
          </w:tcPr>
          <w:p w:rsidR="002D17FE" w:rsidRPr="002D17FE" w:rsidRDefault="002D17FE" w:rsidP="002D17FE">
            <w:pPr>
              <w:pStyle w:val="af4"/>
              <w:numPr>
                <w:ilvl w:val="0"/>
                <w:numId w:val="35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составление итоговой документации;</w:t>
            </w:r>
          </w:p>
          <w:p w:rsidR="002D17FE" w:rsidRPr="00422E63" w:rsidRDefault="002D17FE" w:rsidP="002D17FE">
            <w:pPr>
              <w:pStyle w:val="af4"/>
              <w:numPr>
                <w:ilvl w:val="0"/>
                <w:numId w:val="35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анализ данных психолого-педагогических диагностик;</w:t>
            </w:r>
          </w:p>
          <w:p w:rsidR="002D17FE" w:rsidRPr="00422E63" w:rsidRDefault="002D17FE" w:rsidP="002D17FE">
            <w:pPr>
              <w:pStyle w:val="af4"/>
              <w:numPr>
                <w:ilvl w:val="0"/>
                <w:numId w:val="35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анализ соотношения затрат с социально-педагогическим эффектом;</w:t>
            </w:r>
          </w:p>
          <w:p w:rsidR="002D17FE" w:rsidRPr="002D17FE" w:rsidRDefault="002D17FE" w:rsidP="002D17FE">
            <w:pPr>
              <w:pStyle w:val="af4"/>
              <w:numPr>
                <w:ilvl w:val="0"/>
                <w:numId w:val="35"/>
              </w:numPr>
              <w:spacing w:line="360" w:lineRule="auto"/>
              <w:ind w:left="321"/>
              <w:jc w:val="both"/>
              <w:rPr>
                <w:sz w:val="28"/>
                <w:szCs w:val="28"/>
              </w:rPr>
            </w:pPr>
            <w:r w:rsidRPr="00422E63">
              <w:rPr>
                <w:sz w:val="28"/>
                <w:szCs w:val="28"/>
              </w:rPr>
              <w:t>анализ программы летнего отдыха.</w:t>
            </w:r>
          </w:p>
        </w:tc>
        <w:tc>
          <w:tcPr>
            <w:tcW w:w="2409" w:type="dxa"/>
          </w:tcPr>
          <w:p w:rsidR="002D17FE" w:rsidRPr="00951530" w:rsidRDefault="002D17FE" w:rsidP="00951530">
            <w:pPr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C74A7" w:rsidRDefault="00EC74A7" w:rsidP="00EC74A7">
      <w:pPr>
        <w:spacing w:line="360" w:lineRule="auto"/>
        <w:jc w:val="both"/>
        <w:rPr>
          <w:b/>
          <w:bCs/>
          <w:color w:val="auto"/>
          <w:sz w:val="28"/>
          <w:szCs w:val="28"/>
        </w:rPr>
        <w:sectPr w:rsidR="00EC74A7" w:rsidSect="002D17FE">
          <w:pgSz w:w="16838" w:h="11906" w:orient="landscape"/>
          <w:pgMar w:top="568" w:right="1134" w:bottom="850" w:left="1134" w:header="0" w:footer="708" w:gutter="0"/>
          <w:cols w:space="720"/>
          <w:formProt w:val="0"/>
          <w:docGrid w:linePitch="360"/>
        </w:sectPr>
      </w:pPr>
    </w:p>
    <w:p w:rsidR="00820F68" w:rsidRPr="00AB4577" w:rsidRDefault="00820F68" w:rsidP="00EC74A7">
      <w:pPr>
        <w:jc w:val="center"/>
        <w:rPr>
          <w:b/>
          <w:bCs/>
          <w:color w:val="auto"/>
          <w:sz w:val="28"/>
          <w:szCs w:val="28"/>
        </w:rPr>
      </w:pPr>
      <w:r w:rsidRPr="00AB4577">
        <w:rPr>
          <w:b/>
          <w:bCs/>
          <w:color w:val="auto"/>
          <w:sz w:val="28"/>
          <w:szCs w:val="28"/>
        </w:rPr>
        <w:lastRenderedPageBreak/>
        <w:t>СОДЕРЖАНИЕ ДЕЯТЕЛЬНОСТИ</w:t>
      </w:r>
    </w:p>
    <w:p w:rsidR="008E159A" w:rsidRPr="00AB4577" w:rsidRDefault="008E159A" w:rsidP="00991108">
      <w:pPr>
        <w:ind w:firstLine="567"/>
        <w:jc w:val="both"/>
        <w:rPr>
          <w:sz w:val="28"/>
          <w:szCs w:val="28"/>
        </w:rPr>
      </w:pPr>
    </w:p>
    <w:p w:rsidR="00820F68" w:rsidRPr="00AB4577" w:rsidRDefault="00B01B57" w:rsidP="00F002A4">
      <w:pPr>
        <w:spacing w:line="360" w:lineRule="auto"/>
        <w:ind w:left="567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 xml:space="preserve">«В воспитании нет каникул» </w:t>
      </w:r>
      <w:r w:rsidR="00820F68" w:rsidRPr="00AB4577">
        <w:rPr>
          <w:sz w:val="28"/>
          <w:szCs w:val="28"/>
        </w:rPr>
        <w:t xml:space="preserve">– эта педагогическая формула всегда является правилом для </w:t>
      </w:r>
      <w:r w:rsidR="008B13B7" w:rsidRPr="00AB4577">
        <w:rPr>
          <w:sz w:val="28"/>
          <w:szCs w:val="28"/>
        </w:rPr>
        <w:t xml:space="preserve">педагогов нашего </w:t>
      </w:r>
      <w:proofErr w:type="spellStart"/>
      <w:r w:rsidR="008B13B7" w:rsidRPr="00AB4577">
        <w:rPr>
          <w:sz w:val="28"/>
          <w:szCs w:val="28"/>
        </w:rPr>
        <w:t>интернатного</w:t>
      </w:r>
      <w:proofErr w:type="spellEnd"/>
      <w:r w:rsidR="008B13B7" w:rsidRPr="00AB4577">
        <w:rPr>
          <w:sz w:val="28"/>
          <w:szCs w:val="28"/>
        </w:rPr>
        <w:t xml:space="preserve"> учреждения</w:t>
      </w:r>
      <w:r w:rsidR="00820F68" w:rsidRPr="00AB4577">
        <w:rPr>
          <w:sz w:val="28"/>
          <w:szCs w:val="28"/>
        </w:rPr>
        <w:t xml:space="preserve">. И основной целью </w:t>
      </w:r>
      <w:r w:rsidR="00697FB3" w:rsidRPr="00AB4577">
        <w:rPr>
          <w:sz w:val="28"/>
          <w:szCs w:val="28"/>
        </w:rPr>
        <w:t>в летний период</w:t>
      </w:r>
      <w:proofErr w:type="gramStart"/>
      <w:r w:rsidR="00697FB3" w:rsidRPr="00AB4577">
        <w:rPr>
          <w:sz w:val="28"/>
          <w:szCs w:val="28"/>
        </w:rPr>
        <w:t>.</w:t>
      </w:r>
      <w:proofErr w:type="gramEnd"/>
      <w:r w:rsidR="00697FB3" w:rsidRPr="00AB4577">
        <w:rPr>
          <w:sz w:val="28"/>
          <w:szCs w:val="28"/>
        </w:rPr>
        <w:t xml:space="preserve"> </w:t>
      </w:r>
      <w:proofErr w:type="gramStart"/>
      <w:r w:rsidR="00820F68" w:rsidRPr="00AB4577">
        <w:rPr>
          <w:sz w:val="28"/>
          <w:szCs w:val="28"/>
        </w:rPr>
        <w:t>т</w:t>
      </w:r>
      <w:proofErr w:type="gramEnd"/>
      <w:r w:rsidR="00820F68" w:rsidRPr="00AB4577">
        <w:rPr>
          <w:sz w:val="28"/>
          <w:szCs w:val="28"/>
        </w:rPr>
        <w:t xml:space="preserve">акже остаётся организация системы детского отдыха, оздоровления и занятости; создание условий для развития личности в каникулярный период, для формирования его гражданских качеств; укрепление нравственного и физического здоровья. </w:t>
      </w:r>
    </w:p>
    <w:p w:rsidR="00820F68" w:rsidRPr="00AB4577" w:rsidRDefault="00820F68" w:rsidP="00F002A4">
      <w:pPr>
        <w:spacing w:line="360" w:lineRule="auto"/>
        <w:ind w:left="567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Реализация намеченной программы спланирована по следующим направлениям:</w:t>
      </w:r>
    </w:p>
    <w:p w:rsidR="008B13B7" w:rsidRPr="00AB4577" w:rsidRDefault="008B13B7" w:rsidP="00F002A4">
      <w:pPr>
        <w:ind w:firstLine="426"/>
        <w:jc w:val="both"/>
        <w:rPr>
          <w:sz w:val="28"/>
          <w:szCs w:val="28"/>
        </w:rPr>
      </w:pPr>
      <w:r w:rsidRPr="00AB4577">
        <w:rPr>
          <w:noProof/>
          <w:sz w:val="28"/>
          <w:szCs w:val="28"/>
        </w:rPr>
        <w:drawing>
          <wp:inline distT="0" distB="0" distL="0" distR="0" wp14:anchorId="4A86B854" wp14:editId="2D5A3DA4">
            <wp:extent cx="6429375" cy="5457825"/>
            <wp:effectExtent l="76200" t="0" r="8572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CC1EF4" w:rsidRPr="00AB4577" w:rsidRDefault="00CC1EF4" w:rsidP="00F002A4">
      <w:pPr>
        <w:pStyle w:val="af4"/>
        <w:ind w:left="567" w:firstLine="567"/>
        <w:jc w:val="both"/>
        <w:rPr>
          <w:sz w:val="28"/>
          <w:szCs w:val="28"/>
        </w:rPr>
      </w:pPr>
    </w:p>
    <w:p w:rsidR="00697FB3" w:rsidRPr="00AB4577" w:rsidRDefault="00697FB3" w:rsidP="00F002A4">
      <w:pPr>
        <w:ind w:left="567" w:firstLine="567"/>
        <w:jc w:val="center"/>
        <w:rPr>
          <w:b/>
          <w:bCs/>
          <w:color w:val="auto"/>
          <w:sz w:val="28"/>
          <w:szCs w:val="28"/>
        </w:rPr>
      </w:pPr>
    </w:p>
    <w:p w:rsidR="00697FB3" w:rsidRPr="00AB4577" w:rsidRDefault="00697FB3" w:rsidP="00F002A4">
      <w:pPr>
        <w:ind w:left="567" w:firstLine="567"/>
        <w:jc w:val="center"/>
        <w:rPr>
          <w:b/>
          <w:bCs/>
          <w:color w:val="auto"/>
          <w:sz w:val="28"/>
          <w:szCs w:val="28"/>
        </w:rPr>
      </w:pPr>
    </w:p>
    <w:p w:rsidR="00697FB3" w:rsidRDefault="00697FB3" w:rsidP="00F002A4">
      <w:pPr>
        <w:ind w:left="567" w:firstLine="567"/>
        <w:jc w:val="center"/>
        <w:rPr>
          <w:b/>
          <w:bCs/>
          <w:color w:val="auto"/>
          <w:sz w:val="28"/>
          <w:szCs w:val="28"/>
        </w:rPr>
      </w:pPr>
    </w:p>
    <w:p w:rsidR="00820F68" w:rsidRPr="00AB4577" w:rsidRDefault="00B01B57" w:rsidP="00F002A4">
      <w:pPr>
        <w:ind w:left="567" w:firstLine="567"/>
        <w:jc w:val="center"/>
        <w:rPr>
          <w:b/>
          <w:bCs/>
          <w:color w:val="auto"/>
          <w:sz w:val="28"/>
          <w:szCs w:val="28"/>
        </w:rPr>
      </w:pPr>
      <w:r w:rsidRPr="00AB4577">
        <w:rPr>
          <w:b/>
          <w:bCs/>
          <w:color w:val="auto"/>
          <w:sz w:val="28"/>
          <w:szCs w:val="28"/>
        </w:rPr>
        <w:lastRenderedPageBreak/>
        <w:t xml:space="preserve">МЕХАНИЗМЫ РЕАЛИЗАЦИИ </w:t>
      </w:r>
      <w:r w:rsidR="00820F68" w:rsidRPr="00AB4577">
        <w:rPr>
          <w:b/>
          <w:bCs/>
          <w:color w:val="auto"/>
          <w:sz w:val="28"/>
          <w:szCs w:val="28"/>
        </w:rPr>
        <w:t>ПРОГРАММЫ</w:t>
      </w:r>
    </w:p>
    <w:p w:rsidR="00D9196A" w:rsidRPr="00AB4577" w:rsidRDefault="00D9196A" w:rsidP="00F002A4">
      <w:pPr>
        <w:spacing w:line="360" w:lineRule="auto"/>
        <w:ind w:left="567" w:firstLine="567"/>
        <w:jc w:val="center"/>
        <w:rPr>
          <w:b/>
          <w:bCs/>
          <w:sz w:val="28"/>
          <w:szCs w:val="28"/>
        </w:rPr>
      </w:pPr>
    </w:p>
    <w:p w:rsidR="00B01B57" w:rsidRPr="00AB4577" w:rsidRDefault="00D9196A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 xml:space="preserve">Программа лагеря </w:t>
      </w:r>
      <w:r w:rsidR="007E4BDE" w:rsidRPr="00AB4577">
        <w:rPr>
          <w:sz w:val="28"/>
          <w:szCs w:val="28"/>
        </w:rPr>
        <w:t>называется «</w:t>
      </w:r>
      <w:r w:rsidR="00776D4E" w:rsidRPr="00AB4577">
        <w:rPr>
          <w:sz w:val="28"/>
          <w:szCs w:val="28"/>
        </w:rPr>
        <w:t>Улица Радуги</w:t>
      </w:r>
      <w:r w:rsidR="002C4A47" w:rsidRPr="00AB4577">
        <w:rPr>
          <w:sz w:val="28"/>
          <w:szCs w:val="28"/>
        </w:rPr>
        <w:t>».</w:t>
      </w:r>
      <w:r w:rsidR="00C61081" w:rsidRPr="00AB4577">
        <w:rPr>
          <w:sz w:val="28"/>
          <w:szCs w:val="28"/>
        </w:rPr>
        <w:t xml:space="preserve"> </w:t>
      </w:r>
      <w:r w:rsidR="00B01B57" w:rsidRPr="00AB4577">
        <w:rPr>
          <w:sz w:val="28"/>
          <w:szCs w:val="28"/>
        </w:rPr>
        <w:t>«РАДУГА»</w:t>
      </w:r>
      <w:r w:rsidR="007E4BDE" w:rsidRPr="00AB4577">
        <w:rPr>
          <w:sz w:val="28"/>
          <w:szCs w:val="28"/>
        </w:rPr>
        <w:t xml:space="preserve"> –</w:t>
      </w:r>
      <w:r w:rsidR="00697FB3" w:rsidRPr="00AB4577">
        <w:rPr>
          <w:sz w:val="28"/>
          <w:szCs w:val="28"/>
        </w:rPr>
        <w:t>проводится в течени</w:t>
      </w:r>
      <w:proofErr w:type="gramStart"/>
      <w:r w:rsidR="00697FB3" w:rsidRPr="00AB4577">
        <w:rPr>
          <w:sz w:val="28"/>
          <w:szCs w:val="28"/>
        </w:rPr>
        <w:t>и</w:t>
      </w:r>
      <w:proofErr w:type="gramEnd"/>
      <w:r w:rsidR="00A235D1" w:rsidRPr="00AB4577">
        <w:rPr>
          <w:sz w:val="28"/>
          <w:szCs w:val="28"/>
        </w:rPr>
        <w:t xml:space="preserve"> </w:t>
      </w:r>
      <w:r w:rsidR="00776D4E" w:rsidRPr="00AB4577">
        <w:rPr>
          <w:sz w:val="28"/>
          <w:szCs w:val="28"/>
        </w:rPr>
        <w:t>7</w:t>
      </w:r>
      <w:r w:rsidR="002C4A47" w:rsidRPr="00AB4577">
        <w:rPr>
          <w:sz w:val="28"/>
          <w:szCs w:val="28"/>
        </w:rPr>
        <w:t>дней</w:t>
      </w:r>
      <w:r w:rsidR="00A235D1" w:rsidRPr="00AB4577">
        <w:rPr>
          <w:sz w:val="28"/>
          <w:szCs w:val="28"/>
        </w:rPr>
        <w:t xml:space="preserve"> </w:t>
      </w:r>
      <w:r w:rsidR="001A6324" w:rsidRPr="00AB4577">
        <w:rPr>
          <w:sz w:val="28"/>
          <w:szCs w:val="28"/>
        </w:rPr>
        <w:t xml:space="preserve">смены. </w:t>
      </w:r>
      <w:r w:rsidR="00697FB3" w:rsidRPr="00AB4577">
        <w:rPr>
          <w:sz w:val="28"/>
          <w:szCs w:val="28"/>
        </w:rPr>
        <w:t>Главная</w:t>
      </w:r>
      <w:r w:rsidR="001A6324" w:rsidRPr="00AB4577">
        <w:rPr>
          <w:sz w:val="28"/>
          <w:szCs w:val="28"/>
        </w:rPr>
        <w:t xml:space="preserve"> идея – </w:t>
      </w:r>
      <w:r w:rsidR="002C4A47" w:rsidRPr="00AB4577">
        <w:rPr>
          <w:sz w:val="28"/>
          <w:szCs w:val="28"/>
        </w:rPr>
        <w:t xml:space="preserve">включение как можно большего числа участников в проводимые дела, игры, конкурсы, состязания, соревнования. </w:t>
      </w:r>
    </w:p>
    <w:p w:rsidR="002C4A47" w:rsidRPr="00AB4577" w:rsidRDefault="00697FB3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 xml:space="preserve">Следовательно, происходит перемена в деятельности воспитанника </w:t>
      </w:r>
      <w:r w:rsidR="002C4A47" w:rsidRPr="00AB4577">
        <w:rPr>
          <w:sz w:val="28"/>
          <w:szCs w:val="28"/>
        </w:rPr>
        <w:t xml:space="preserve">– от простого зрителя до </w:t>
      </w:r>
      <w:r w:rsidRPr="00AB4577">
        <w:rPr>
          <w:sz w:val="28"/>
          <w:szCs w:val="28"/>
        </w:rPr>
        <w:t xml:space="preserve">активного </w:t>
      </w:r>
      <w:r w:rsidR="002C4A47" w:rsidRPr="00AB4577">
        <w:rPr>
          <w:sz w:val="28"/>
          <w:szCs w:val="28"/>
        </w:rPr>
        <w:t>участника и ор</w:t>
      </w:r>
      <w:r w:rsidRPr="00AB4577">
        <w:rPr>
          <w:sz w:val="28"/>
          <w:szCs w:val="28"/>
        </w:rPr>
        <w:t>ганизатора игры. Вследствие этого</w:t>
      </w:r>
      <w:r w:rsidR="001A6324" w:rsidRPr="00AB4577">
        <w:rPr>
          <w:sz w:val="28"/>
          <w:szCs w:val="28"/>
        </w:rPr>
        <w:t xml:space="preserve"> «РАДУГА</w:t>
      </w:r>
      <w:r w:rsidR="002C4A47" w:rsidRPr="00AB4577">
        <w:rPr>
          <w:sz w:val="28"/>
          <w:szCs w:val="28"/>
        </w:rPr>
        <w:t>» представляет</w:t>
      </w:r>
      <w:r w:rsidRPr="00AB4577">
        <w:rPr>
          <w:sz w:val="28"/>
          <w:szCs w:val="28"/>
        </w:rPr>
        <w:t>ся, как</w:t>
      </w:r>
      <w:r w:rsidR="002C4A47" w:rsidRPr="00AB4577">
        <w:rPr>
          <w:sz w:val="28"/>
          <w:szCs w:val="28"/>
        </w:rPr>
        <w:t xml:space="preserve"> модель коллективных и индивидуальных творческих дел. </w:t>
      </w:r>
    </w:p>
    <w:p w:rsidR="002C4A47" w:rsidRPr="00AB4577" w:rsidRDefault="002C4A47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На время смены лагерь становитс</w:t>
      </w:r>
      <w:r w:rsidR="001A6324" w:rsidRPr="00AB4577">
        <w:rPr>
          <w:sz w:val="28"/>
          <w:szCs w:val="28"/>
        </w:rPr>
        <w:t xml:space="preserve">я </w:t>
      </w:r>
      <w:r w:rsidR="00C61081" w:rsidRPr="00AB4577">
        <w:rPr>
          <w:sz w:val="28"/>
          <w:szCs w:val="28"/>
        </w:rPr>
        <w:t>улицей</w:t>
      </w:r>
      <w:r w:rsidR="001A6324" w:rsidRPr="00AB4577">
        <w:rPr>
          <w:sz w:val="28"/>
          <w:szCs w:val="28"/>
        </w:rPr>
        <w:t xml:space="preserve"> РАДУГ</w:t>
      </w:r>
      <w:r w:rsidR="00C61081" w:rsidRPr="00AB4577">
        <w:rPr>
          <w:sz w:val="28"/>
          <w:szCs w:val="28"/>
        </w:rPr>
        <w:t>И</w:t>
      </w:r>
      <w:r w:rsidRPr="00AB4577">
        <w:rPr>
          <w:sz w:val="28"/>
          <w:szCs w:val="28"/>
        </w:rPr>
        <w:t>. Жителей этого</w:t>
      </w:r>
      <w:r w:rsidR="00D9196A" w:rsidRPr="00AB4577">
        <w:rPr>
          <w:sz w:val="28"/>
          <w:szCs w:val="28"/>
        </w:rPr>
        <w:t xml:space="preserve"> городка зовут </w:t>
      </w:r>
      <w:r w:rsidR="00697FB3" w:rsidRPr="00AB4577">
        <w:rPr>
          <w:sz w:val="28"/>
          <w:szCs w:val="28"/>
        </w:rPr>
        <w:t>КАПЕЛЬКИ И СОЛНЫЫШКИ</w:t>
      </w:r>
      <w:r w:rsidR="00D9196A" w:rsidRPr="00AB4577">
        <w:rPr>
          <w:sz w:val="28"/>
          <w:szCs w:val="28"/>
        </w:rPr>
        <w:t>, наградные знаки</w:t>
      </w:r>
      <w:r w:rsidRPr="00AB4577">
        <w:rPr>
          <w:sz w:val="28"/>
          <w:szCs w:val="28"/>
        </w:rPr>
        <w:t xml:space="preserve"> –</w:t>
      </w:r>
      <w:r w:rsidR="00697FB3" w:rsidRPr="00AB4577">
        <w:rPr>
          <w:sz w:val="28"/>
          <w:szCs w:val="28"/>
        </w:rPr>
        <w:t xml:space="preserve"> РАДУЖКИ (цветные медальоны)</w:t>
      </w:r>
      <w:r w:rsidRPr="00AB4577">
        <w:rPr>
          <w:sz w:val="28"/>
          <w:szCs w:val="28"/>
        </w:rPr>
        <w:t xml:space="preserve">. Лагерь становится </w:t>
      </w:r>
      <w:r w:rsidR="00C61081" w:rsidRPr="00AB4577">
        <w:rPr>
          <w:sz w:val="28"/>
          <w:szCs w:val="28"/>
        </w:rPr>
        <w:t>улицей</w:t>
      </w:r>
      <w:r w:rsidRPr="00AB4577">
        <w:rPr>
          <w:sz w:val="28"/>
          <w:szCs w:val="28"/>
        </w:rPr>
        <w:t xml:space="preserve">, где будут действовать свои законы и заповеди, ориентированные на укрепление здоровья, закаливание и физическое развитие. </w:t>
      </w:r>
    </w:p>
    <w:p w:rsidR="002C4A47" w:rsidRPr="00AB4577" w:rsidRDefault="002C4A47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«</w:t>
      </w:r>
      <w:r w:rsidR="00697FB3" w:rsidRPr="00AB4577">
        <w:rPr>
          <w:sz w:val="28"/>
          <w:szCs w:val="28"/>
        </w:rPr>
        <w:t>Улица</w:t>
      </w:r>
      <w:r w:rsidRPr="00AB4577">
        <w:rPr>
          <w:sz w:val="28"/>
          <w:szCs w:val="28"/>
        </w:rPr>
        <w:t xml:space="preserve">» </w:t>
      </w:r>
      <w:r w:rsidR="00697FB3" w:rsidRPr="00AB4577">
        <w:rPr>
          <w:sz w:val="28"/>
          <w:szCs w:val="28"/>
        </w:rPr>
        <w:t>- это специально организованная форма деятельности</w:t>
      </w:r>
      <w:r w:rsidRPr="00AB4577">
        <w:rPr>
          <w:sz w:val="28"/>
          <w:szCs w:val="28"/>
        </w:rPr>
        <w:t xml:space="preserve">, </w:t>
      </w:r>
      <w:proofErr w:type="gramStart"/>
      <w:r w:rsidR="00697FB3" w:rsidRPr="00AB4577">
        <w:rPr>
          <w:sz w:val="28"/>
          <w:szCs w:val="28"/>
        </w:rPr>
        <w:t>созданную</w:t>
      </w:r>
      <w:proofErr w:type="gramEnd"/>
      <w:r w:rsidRPr="00AB4577">
        <w:rPr>
          <w:sz w:val="28"/>
          <w:szCs w:val="28"/>
        </w:rPr>
        <w:t xml:space="preserve"> на</w:t>
      </w:r>
      <w:r w:rsidR="0096070C" w:rsidRPr="00AB4577">
        <w:rPr>
          <w:sz w:val="28"/>
          <w:szCs w:val="28"/>
        </w:rPr>
        <w:t xml:space="preserve"> принципе</w:t>
      </w:r>
      <w:r w:rsidRPr="00AB4577">
        <w:rPr>
          <w:sz w:val="28"/>
          <w:szCs w:val="28"/>
        </w:rPr>
        <w:t xml:space="preserve"> </w:t>
      </w:r>
      <w:r w:rsidR="0096070C" w:rsidRPr="00AB4577">
        <w:rPr>
          <w:sz w:val="28"/>
          <w:szCs w:val="28"/>
        </w:rPr>
        <w:t>признания</w:t>
      </w:r>
      <w:r w:rsidRPr="00AB4577">
        <w:rPr>
          <w:sz w:val="28"/>
          <w:szCs w:val="28"/>
        </w:rPr>
        <w:t xml:space="preserve"> ценностей равенства, свободы, справедливости. Это </w:t>
      </w:r>
      <w:r w:rsidR="0096070C" w:rsidRPr="00AB4577">
        <w:rPr>
          <w:sz w:val="28"/>
          <w:szCs w:val="28"/>
        </w:rPr>
        <w:t>оригинальное</w:t>
      </w:r>
      <w:r w:rsidRPr="00AB4577">
        <w:rPr>
          <w:sz w:val="28"/>
          <w:szCs w:val="28"/>
        </w:rPr>
        <w:t xml:space="preserve"> </w:t>
      </w:r>
      <w:r w:rsidR="0096070C" w:rsidRPr="00AB4577">
        <w:rPr>
          <w:sz w:val="28"/>
          <w:szCs w:val="28"/>
        </w:rPr>
        <w:t xml:space="preserve">сказочное </w:t>
      </w:r>
      <w:r w:rsidRPr="00AB4577">
        <w:rPr>
          <w:sz w:val="28"/>
          <w:szCs w:val="28"/>
        </w:rPr>
        <w:t>государство, гд</w:t>
      </w:r>
      <w:r w:rsidR="0096070C" w:rsidRPr="00AB4577">
        <w:rPr>
          <w:sz w:val="28"/>
          <w:szCs w:val="28"/>
        </w:rPr>
        <w:t xml:space="preserve">е в своих правах и обязанностях все </w:t>
      </w:r>
      <w:r w:rsidRPr="00AB4577">
        <w:rPr>
          <w:sz w:val="28"/>
          <w:szCs w:val="28"/>
        </w:rPr>
        <w:t xml:space="preserve">равны </w:t>
      </w:r>
      <w:r w:rsidR="0096070C" w:rsidRPr="00AB4577">
        <w:rPr>
          <w:sz w:val="28"/>
          <w:szCs w:val="28"/>
        </w:rPr>
        <w:t xml:space="preserve">- </w:t>
      </w:r>
      <w:r w:rsidRPr="00AB4577">
        <w:rPr>
          <w:sz w:val="28"/>
          <w:szCs w:val="28"/>
        </w:rPr>
        <w:t>как дети, так и взрослые.</w:t>
      </w:r>
    </w:p>
    <w:p w:rsidR="00774321" w:rsidRPr="00AB4577" w:rsidRDefault="0096070C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Н</w:t>
      </w:r>
      <w:r w:rsidR="002C4A47" w:rsidRPr="00AB4577">
        <w:rPr>
          <w:sz w:val="28"/>
          <w:szCs w:val="28"/>
        </w:rPr>
        <w:t xml:space="preserve">а первое место </w:t>
      </w:r>
      <w:r w:rsidRPr="00AB4577">
        <w:rPr>
          <w:sz w:val="28"/>
          <w:szCs w:val="28"/>
        </w:rPr>
        <w:t>в программе устанавливается</w:t>
      </w:r>
      <w:r w:rsidR="002C4A47" w:rsidRPr="00AB4577">
        <w:rPr>
          <w:sz w:val="28"/>
          <w:szCs w:val="28"/>
        </w:rPr>
        <w:t xml:space="preserve"> игра, которая ведет к самовоспитанию, поскольку «игра – это не имитация жизни, это серьезная деятельность, которая позволяет ребенку самоутвердиться, </w:t>
      </w:r>
      <w:proofErr w:type="spellStart"/>
      <w:r w:rsidR="002C4A47" w:rsidRPr="00AB4577">
        <w:rPr>
          <w:sz w:val="28"/>
          <w:szCs w:val="28"/>
        </w:rPr>
        <w:t>самореализоваться</w:t>
      </w:r>
      <w:proofErr w:type="spellEnd"/>
      <w:r w:rsidR="002C4A47" w:rsidRPr="00AB4577">
        <w:rPr>
          <w:sz w:val="28"/>
          <w:szCs w:val="28"/>
        </w:rPr>
        <w:t>». Являясь ак</w:t>
      </w:r>
      <w:r w:rsidRPr="00AB4577">
        <w:rPr>
          <w:sz w:val="28"/>
          <w:szCs w:val="28"/>
        </w:rPr>
        <w:t xml:space="preserve">тивным участником игры, ребенок в дальнейшем использует в повседневной </w:t>
      </w:r>
      <w:proofErr w:type="gramStart"/>
      <w:r w:rsidRPr="00AB4577">
        <w:rPr>
          <w:sz w:val="28"/>
          <w:szCs w:val="28"/>
        </w:rPr>
        <w:t>жизни</w:t>
      </w:r>
      <w:proofErr w:type="gramEnd"/>
      <w:r w:rsidRPr="00AB4577">
        <w:rPr>
          <w:sz w:val="28"/>
          <w:szCs w:val="28"/>
        </w:rPr>
        <w:t xml:space="preserve"> приобретённые ЗУН</w:t>
      </w:r>
      <w:r w:rsidR="002C4A47" w:rsidRPr="00AB4577">
        <w:rPr>
          <w:sz w:val="28"/>
          <w:szCs w:val="28"/>
        </w:rPr>
        <w:t xml:space="preserve"> </w:t>
      </w:r>
      <w:r w:rsidR="00B01B57" w:rsidRPr="00AB4577">
        <w:rPr>
          <w:sz w:val="28"/>
          <w:szCs w:val="28"/>
        </w:rPr>
        <w:t>с целью организации досуга</w:t>
      </w:r>
      <w:r w:rsidRPr="00AB4577">
        <w:rPr>
          <w:sz w:val="28"/>
          <w:szCs w:val="28"/>
        </w:rPr>
        <w:t xml:space="preserve"> во внеурочно деятельности</w:t>
      </w:r>
      <w:r w:rsidR="00B01B57" w:rsidRPr="00AB4577">
        <w:rPr>
          <w:sz w:val="28"/>
          <w:szCs w:val="28"/>
        </w:rPr>
        <w:t>.</w:t>
      </w:r>
      <w:r w:rsidR="002C4A47" w:rsidRPr="00AB4577">
        <w:rPr>
          <w:sz w:val="28"/>
          <w:szCs w:val="28"/>
        </w:rPr>
        <w:t xml:space="preserve"> </w:t>
      </w:r>
      <w:r w:rsidR="00774321" w:rsidRPr="00AB4577">
        <w:rPr>
          <w:sz w:val="28"/>
          <w:szCs w:val="28"/>
        </w:rPr>
        <w:t>К</w:t>
      </w:r>
      <w:r w:rsidR="002C4A47" w:rsidRPr="00AB4577">
        <w:rPr>
          <w:sz w:val="28"/>
          <w:szCs w:val="28"/>
        </w:rPr>
        <w:t xml:space="preserve">аждый этап </w:t>
      </w:r>
      <w:r w:rsidR="00774321" w:rsidRPr="00AB4577">
        <w:rPr>
          <w:sz w:val="28"/>
          <w:szCs w:val="28"/>
        </w:rPr>
        <w:t>осуществления</w:t>
      </w:r>
      <w:r w:rsidR="002C4A47" w:rsidRPr="00AB4577">
        <w:rPr>
          <w:sz w:val="28"/>
          <w:szCs w:val="28"/>
        </w:rPr>
        <w:t xml:space="preserve"> </w:t>
      </w:r>
      <w:r w:rsidR="00774321" w:rsidRPr="00AB4577">
        <w:rPr>
          <w:sz w:val="28"/>
          <w:szCs w:val="28"/>
        </w:rPr>
        <w:t>данной программы включает в себя</w:t>
      </w:r>
      <w:r w:rsidR="002C4A47" w:rsidRPr="00AB4577">
        <w:rPr>
          <w:sz w:val="28"/>
          <w:szCs w:val="28"/>
        </w:rPr>
        <w:t xml:space="preserve"> разнообразные типы </w:t>
      </w:r>
      <w:proofErr w:type="gramStart"/>
      <w:r w:rsidR="00774321" w:rsidRPr="00AB4577">
        <w:rPr>
          <w:sz w:val="28"/>
          <w:szCs w:val="28"/>
        </w:rPr>
        <w:t>игр</w:t>
      </w:r>
      <w:proofErr w:type="gramEnd"/>
      <w:r w:rsidR="00774321" w:rsidRPr="00AB4577">
        <w:rPr>
          <w:sz w:val="28"/>
          <w:szCs w:val="28"/>
        </w:rPr>
        <w:t xml:space="preserve"> цель которых направленна на</w:t>
      </w:r>
      <w:r w:rsidR="002C4A47" w:rsidRPr="00AB4577">
        <w:rPr>
          <w:sz w:val="28"/>
          <w:szCs w:val="28"/>
        </w:rPr>
        <w:t xml:space="preserve"> </w:t>
      </w:r>
      <w:r w:rsidR="00774321" w:rsidRPr="00AB4577">
        <w:rPr>
          <w:sz w:val="28"/>
          <w:szCs w:val="28"/>
        </w:rPr>
        <w:t xml:space="preserve">развитие ЗУН и </w:t>
      </w:r>
      <w:r w:rsidR="002C4A47" w:rsidRPr="00AB4577">
        <w:rPr>
          <w:sz w:val="28"/>
          <w:szCs w:val="28"/>
        </w:rPr>
        <w:t xml:space="preserve">способностей ребенка, </w:t>
      </w:r>
      <w:r w:rsidR="00774321" w:rsidRPr="00AB4577">
        <w:rPr>
          <w:sz w:val="28"/>
          <w:szCs w:val="28"/>
        </w:rPr>
        <w:t>для</w:t>
      </w:r>
      <w:r w:rsidR="002C4A47" w:rsidRPr="00AB4577">
        <w:rPr>
          <w:sz w:val="28"/>
          <w:szCs w:val="28"/>
        </w:rPr>
        <w:t xml:space="preserve"> всестороннего развития его личнос</w:t>
      </w:r>
      <w:r w:rsidR="001A6324" w:rsidRPr="00AB4577">
        <w:rPr>
          <w:sz w:val="28"/>
          <w:szCs w:val="28"/>
        </w:rPr>
        <w:t>ти.</w:t>
      </w:r>
    </w:p>
    <w:p w:rsidR="002C4A47" w:rsidRPr="00AB4577" w:rsidRDefault="001A6324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Правит</w:t>
      </w:r>
      <w:r w:rsidR="00774321" w:rsidRPr="00AB4577">
        <w:rPr>
          <w:sz w:val="28"/>
          <w:szCs w:val="28"/>
        </w:rPr>
        <w:t>елем</w:t>
      </w:r>
      <w:r w:rsidRPr="00AB4577">
        <w:rPr>
          <w:sz w:val="28"/>
          <w:szCs w:val="28"/>
        </w:rPr>
        <w:t xml:space="preserve"> </w:t>
      </w:r>
      <w:r w:rsidR="00774321" w:rsidRPr="00AB4577">
        <w:rPr>
          <w:sz w:val="28"/>
          <w:szCs w:val="28"/>
        </w:rPr>
        <w:t>города</w:t>
      </w:r>
      <w:r w:rsidRPr="00AB4577">
        <w:rPr>
          <w:sz w:val="28"/>
          <w:szCs w:val="28"/>
        </w:rPr>
        <w:t xml:space="preserve"> «РАДУГА</w:t>
      </w:r>
      <w:r w:rsidR="002C4A47" w:rsidRPr="00AB4577">
        <w:rPr>
          <w:sz w:val="28"/>
          <w:szCs w:val="28"/>
        </w:rPr>
        <w:t>»</w:t>
      </w:r>
      <w:r w:rsidR="00B072D1" w:rsidRPr="00AB4577">
        <w:rPr>
          <w:sz w:val="28"/>
          <w:szCs w:val="28"/>
        </w:rPr>
        <w:t xml:space="preserve"> </w:t>
      </w:r>
      <w:r w:rsidR="002C4A47" w:rsidRPr="00AB4577">
        <w:rPr>
          <w:sz w:val="28"/>
          <w:szCs w:val="28"/>
        </w:rPr>
        <w:t>Мэр. Дума принимает законы, которые должны содержать в себе:</w:t>
      </w:r>
    </w:p>
    <w:p w:rsidR="00B01B57" w:rsidRPr="00AB4577" w:rsidRDefault="002C4A47" w:rsidP="00F002A4">
      <w:pPr>
        <w:numPr>
          <w:ilvl w:val="0"/>
          <w:numId w:val="36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Оптимальный двигательный режим</w:t>
      </w:r>
    </w:p>
    <w:p w:rsidR="00A235D1" w:rsidRPr="00AB4577" w:rsidRDefault="002C4A47" w:rsidP="00F002A4">
      <w:pPr>
        <w:numPr>
          <w:ilvl w:val="0"/>
          <w:numId w:val="36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lastRenderedPageBreak/>
        <w:t>Закаливание;</w:t>
      </w:r>
    </w:p>
    <w:p w:rsidR="00A235D1" w:rsidRPr="00AB4577" w:rsidRDefault="002C4A47" w:rsidP="00F002A4">
      <w:pPr>
        <w:numPr>
          <w:ilvl w:val="0"/>
          <w:numId w:val="36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Положительные эмоции.</w:t>
      </w:r>
    </w:p>
    <w:p w:rsidR="002C4A47" w:rsidRPr="00AB4577" w:rsidRDefault="002C4A47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Законы утверждает</w:t>
      </w:r>
      <w:r w:rsidR="00774321" w:rsidRPr="00AB4577">
        <w:rPr>
          <w:sz w:val="28"/>
          <w:szCs w:val="28"/>
        </w:rPr>
        <w:t>ся общим</w:t>
      </w:r>
      <w:r w:rsidRPr="00AB4577">
        <w:rPr>
          <w:sz w:val="28"/>
          <w:szCs w:val="28"/>
        </w:rPr>
        <w:t xml:space="preserve"> собрание</w:t>
      </w:r>
      <w:r w:rsidR="00774321" w:rsidRPr="00AB4577">
        <w:rPr>
          <w:sz w:val="28"/>
          <w:szCs w:val="28"/>
        </w:rPr>
        <w:t>м</w:t>
      </w:r>
      <w:r w:rsidRPr="00AB4577">
        <w:rPr>
          <w:sz w:val="28"/>
          <w:szCs w:val="28"/>
        </w:rPr>
        <w:t xml:space="preserve"> всех </w:t>
      </w:r>
      <w:r w:rsidR="00774321" w:rsidRPr="00AB4577">
        <w:rPr>
          <w:sz w:val="28"/>
          <w:szCs w:val="28"/>
        </w:rPr>
        <w:t xml:space="preserve">жителей </w:t>
      </w:r>
      <w:r w:rsidRPr="00AB4577">
        <w:rPr>
          <w:sz w:val="28"/>
          <w:szCs w:val="28"/>
        </w:rPr>
        <w:t>города.</w:t>
      </w:r>
    </w:p>
    <w:p w:rsidR="002C4A47" w:rsidRPr="00AB4577" w:rsidRDefault="002C4A47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Игровое прос</w:t>
      </w:r>
      <w:r w:rsidR="00B01B57" w:rsidRPr="00AB4577">
        <w:rPr>
          <w:sz w:val="28"/>
          <w:szCs w:val="28"/>
        </w:rPr>
        <w:t>транство лагеря</w:t>
      </w:r>
      <w:r w:rsidR="00D9196A" w:rsidRPr="00AB4577">
        <w:rPr>
          <w:sz w:val="28"/>
          <w:szCs w:val="28"/>
        </w:rPr>
        <w:t xml:space="preserve"> </w:t>
      </w:r>
      <w:r w:rsidR="00774321" w:rsidRPr="00AB4577">
        <w:rPr>
          <w:sz w:val="28"/>
          <w:szCs w:val="28"/>
        </w:rPr>
        <w:t xml:space="preserve">на 7 дней </w:t>
      </w:r>
      <w:r w:rsidR="00D9196A" w:rsidRPr="00AB4577">
        <w:rPr>
          <w:sz w:val="28"/>
          <w:szCs w:val="28"/>
        </w:rPr>
        <w:t xml:space="preserve">превращается </w:t>
      </w:r>
      <w:r w:rsidR="001A6324" w:rsidRPr="00AB4577">
        <w:rPr>
          <w:sz w:val="28"/>
          <w:szCs w:val="28"/>
        </w:rPr>
        <w:t>в город «РАДУГА</w:t>
      </w:r>
      <w:r w:rsidRPr="00AB4577">
        <w:rPr>
          <w:sz w:val="28"/>
          <w:szCs w:val="28"/>
        </w:rPr>
        <w:t xml:space="preserve">». Жители </w:t>
      </w:r>
      <w:r w:rsidR="00B072D1" w:rsidRPr="00AB4577">
        <w:rPr>
          <w:sz w:val="28"/>
          <w:szCs w:val="28"/>
        </w:rPr>
        <w:t>улицы</w:t>
      </w:r>
      <w:r w:rsidR="00774321" w:rsidRPr="00AB4577">
        <w:rPr>
          <w:sz w:val="28"/>
          <w:szCs w:val="28"/>
        </w:rPr>
        <w:t xml:space="preserve"> весёлые и добрые</w:t>
      </w:r>
      <w:r w:rsidRPr="00AB4577">
        <w:rPr>
          <w:sz w:val="28"/>
          <w:szCs w:val="28"/>
        </w:rPr>
        <w:t>. Они любят Радугу, к</w:t>
      </w:r>
      <w:r w:rsidR="00B01B57" w:rsidRPr="00AB4577">
        <w:rPr>
          <w:sz w:val="28"/>
          <w:szCs w:val="28"/>
        </w:rPr>
        <w:t xml:space="preserve">оторая после дождя </w:t>
      </w:r>
      <w:r w:rsidR="00774321" w:rsidRPr="00AB4577">
        <w:rPr>
          <w:sz w:val="28"/>
          <w:szCs w:val="28"/>
        </w:rPr>
        <w:t>возникает на чистом голубом небе</w:t>
      </w:r>
      <w:r w:rsidRPr="00AB4577">
        <w:rPr>
          <w:sz w:val="28"/>
          <w:szCs w:val="28"/>
        </w:rPr>
        <w:t xml:space="preserve"> и повисает </w:t>
      </w:r>
      <w:r w:rsidR="00774321" w:rsidRPr="00AB4577">
        <w:rPr>
          <w:sz w:val="28"/>
          <w:szCs w:val="28"/>
        </w:rPr>
        <w:t xml:space="preserve">яркой цветочной </w:t>
      </w:r>
      <w:r w:rsidRPr="00AB4577">
        <w:rPr>
          <w:sz w:val="28"/>
          <w:szCs w:val="28"/>
        </w:rPr>
        <w:t>дуго</w:t>
      </w:r>
      <w:r w:rsidR="00774321" w:rsidRPr="00AB4577">
        <w:rPr>
          <w:sz w:val="28"/>
          <w:szCs w:val="28"/>
        </w:rPr>
        <w:t>й. Как пройдет день</w:t>
      </w:r>
      <w:r w:rsidR="00B01B57" w:rsidRPr="00AB4577">
        <w:rPr>
          <w:sz w:val="28"/>
          <w:szCs w:val="28"/>
        </w:rPr>
        <w:t xml:space="preserve"> зависит от</w:t>
      </w:r>
      <w:r w:rsidR="00774321" w:rsidRPr="00AB4577">
        <w:rPr>
          <w:sz w:val="28"/>
          <w:szCs w:val="28"/>
        </w:rPr>
        <w:t xml:space="preserve"> цвета этих лучей</w:t>
      </w:r>
      <w:r w:rsidRPr="00AB4577">
        <w:rPr>
          <w:sz w:val="28"/>
          <w:szCs w:val="28"/>
        </w:rPr>
        <w:t xml:space="preserve">. </w:t>
      </w:r>
    </w:p>
    <w:p w:rsidR="002C4A47" w:rsidRPr="00AB4577" w:rsidRDefault="002C4A47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Красный</w:t>
      </w:r>
      <w:r w:rsidR="00774321" w:rsidRPr="00AB4577">
        <w:rPr>
          <w:b/>
          <w:i/>
          <w:sz w:val="28"/>
          <w:szCs w:val="28"/>
        </w:rPr>
        <w:t xml:space="preserve"> цве</w:t>
      </w:r>
      <w:proofErr w:type="gramStart"/>
      <w:r w:rsidR="00774321" w:rsidRPr="00AB4577">
        <w:rPr>
          <w:b/>
          <w:i/>
          <w:sz w:val="28"/>
          <w:szCs w:val="28"/>
        </w:rPr>
        <w:t>т</w:t>
      </w:r>
      <w:r w:rsidRPr="00AB4577">
        <w:rPr>
          <w:sz w:val="28"/>
          <w:szCs w:val="28"/>
        </w:rPr>
        <w:t>–</w:t>
      </w:r>
      <w:proofErr w:type="gramEnd"/>
      <w:r w:rsidRPr="00AB4577">
        <w:rPr>
          <w:sz w:val="28"/>
          <w:szCs w:val="28"/>
        </w:rPr>
        <w:t xml:space="preserve"> день посвящён безопасности (мероприятия по ПДД, ППБ, воспитанники вспоминают правила поведени</w:t>
      </w:r>
      <w:r w:rsidR="00282E9B" w:rsidRPr="00AB4577">
        <w:rPr>
          <w:sz w:val="28"/>
          <w:szCs w:val="28"/>
        </w:rPr>
        <w:t>я на воде, в лесу и т.п.)</w:t>
      </w:r>
    </w:p>
    <w:p w:rsidR="002C4A47" w:rsidRPr="00AB4577" w:rsidRDefault="00774321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О</w:t>
      </w:r>
      <w:r w:rsidR="002C4A47" w:rsidRPr="00AB4577">
        <w:rPr>
          <w:b/>
          <w:i/>
          <w:sz w:val="28"/>
          <w:szCs w:val="28"/>
        </w:rPr>
        <w:t>ранжевый</w:t>
      </w:r>
      <w:r w:rsidRPr="00AB4577">
        <w:rPr>
          <w:b/>
          <w:i/>
          <w:sz w:val="28"/>
          <w:szCs w:val="28"/>
        </w:rPr>
        <w:t xml:space="preserve"> цвет </w:t>
      </w:r>
      <w:r w:rsidR="002C4A47" w:rsidRPr="00AB4577">
        <w:rPr>
          <w:sz w:val="28"/>
          <w:szCs w:val="28"/>
        </w:rPr>
        <w:t xml:space="preserve">- </w:t>
      </w:r>
      <w:r w:rsidR="00282E9B" w:rsidRPr="00AB4577">
        <w:rPr>
          <w:sz w:val="28"/>
          <w:szCs w:val="28"/>
        </w:rPr>
        <w:t>день</w:t>
      </w:r>
      <w:r w:rsidRPr="00AB4577">
        <w:rPr>
          <w:sz w:val="28"/>
          <w:szCs w:val="28"/>
        </w:rPr>
        <w:t xml:space="preserve"> интеллектуальных игр;</w:t>
      </w:r>
    </w:p>
    <w:p w:rsidR="002C4A47" w:rsidRPr="00AB4577" w:rsidRDefault="00774321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Ж</w:t>
      </w:r>
      <w:r w:rsidR="002C4A47" w:rsidRPr="00AB4577">
        <w:rPr>
          <w:b/>
          <w:i/>
          <w:sz w:val="28"/>
          <w:szCs w:val="28"/>
        </w:rPr>
        <w:t>ёлтый</w:t>
      </w:r>
      <w:r w:rsidRPr="00AB4577">
        <w:rPr>
          <w:b/>
          <w:i/>
          <w:sz w:val="28"/>
          <w:szCs w:val="28"/>
        </w:rPr>
        <w:t xml:space="preserve"> день</w:t>
      </w:r>
      <w:r w:rsidR="002C4A47" w:rsidRPr="00AB4577">
        <w:rPr>
          <w:b/>
          <w:i/>
          <w:sz w:val="28"/>
          <w:szCs w:val="28"/>
        </w:rPr>
        <w:t xml:space="preserve"> </w:t>
      </w:r>
      <w:r w:rsidR="002C4A47" w:rsidRPr="00AB4577">
        <w:rPr>
          <w:sz w:val="28"/>
          <w:szCs w:val="28"/>
        </w:rPr>
        <w:t>– день развлечений (развлекательно-п</w:t>
      </w:r>
      <w:r w:rsidR="00282E9B" w:rsidRPr="00AB4577">
        <w:rPr>
          <w:sz w:val="28"/>
          <w:szCs w:val="28"/>
        </w:rPr>
        <w:t>ознавательные игры, экскурсии</w:t>
      </w:r>
      <w:r w:rsidRPr="00AB4577">
        <w:rPr>
          <w:sz w:val="28"/>
          <w:szCs w:val="28"/>
        </w:rPr>
        <w:t>, походы</w:t>
      </w:r>
      <w:r w:rsidR="00282E9B" w:rsidRPr="00AB4577">
        <w:rPr>
          <w:sz w:val="28"/>
          <w:szCs w:val="28"/>
        </w:rPr>
        <w:t>)</w:t>
      </w:r>
      <w:r w:rsidR="00BB37FC" w:rsidRPr="00AB4577">
        <w:rPr>
          <w:sz w:val="28"/>
          <w:szCs w:val="28"/>
        </w:rPr>
        <w:t>;</w:t>
      </w:r>
    </w:p>
    <w:p w:rsidR="002C4A47" w:rsidRPr="00AB4577" w:rsidRDefault="00774321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З</w:t>
      </w:r>
      <w:r w:rsidR="002C4A47" w:rsidRPr="00AB4577">
        <w:rPr>
          <w:b/>
          <w:i/>
          <w:sz w:val="28"/>
          <w:szCs w:val="28"/>
        </w:rPr>
        <w:t>елёный</w:t>
      </w:r>
      <w:r w:rsidR="002C4A47" w:rsidRPr="00AB4577">
        <w:rPr>
          <w:sz w:val="28"/>
          <w:szCs w:val="28"/>
        </w:rPr>
        <w:t xml:space="preserve"> – день</w:t>
      </w:r>
      <w:r w:rsidRPr="00AB4577">
        <w:rPr>
          <w:sz w:val="28"/>
          <w:szCs w:val="28"/>
        </w:rPr>
        <w:t xml:space="preserve"> экологии</w:t>
      </w:r>
      <w:r w:rsidR="002C4A47" w:rsidRPr="00AB4577">
        <w:rPr>
          <w:sz w:val="28"/>
          <w:szCs w:val="28"/>
        </w:rPr>
        <w:t xml:space="preserve"> (знакомство с разнообр</w:t>
      </w:r>
      <w:r w:rsidR="00282E9B" w:rsidRPr="00AB4577">
        <w:rPr>
          <w:sz w:val="28"/>
          <w:szCs w:val="28"/>
        </w:rPr>
        <w:t>азной флорой и фауной родного</w:t>
      </w:r>
      <w:r w:rsidR="002C4A47" w:rsidRPr="00AB4577">
        <w:rPr>
          <w:sz w:val="28"/>
          <w:szCs w:val="28"/>
        </w:rPr>
        <w:t xml:space="preserve"> края, КТД, экскурсии</w:t>
      </w:r>
      <w:r w:rsidRPr="00AB4577">
        <w:rPr>
          <w:sz w:val="28"/>
          <w:szCs w:val="28"/>
        </w:rPr>
        <w:t>, поход на «Тропу здоровья»</w:t>
      </w:r>
      <w:r w:rsidR="00BB37FC" w:rsidRPr="00AB4577">
        <w:rPr>
          <w:sz w:val="28"/>
          <w:szCs w:val="28"/>
        </w:rPr>
        <w:t>);</w:t>
      </w:r>
    </w:p>
    <w:p w:rsidR="00D9196A" w:rsidRPr="00AB4577" w:rsidRDefault="00774321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Г</w:t>
      </w:r>
      <w:r w:rsidR="002C4A47" w:rsidRPr="00AB4577">
        <w:rPr>
          <w:b/>
          <w:i/>
          <w:sz w:val="28"/>
          <w:szCs w:val="28"/>
        </w:rPr>
        <w:t>олубой</w:t>
      </w:r>
      <w:r w:rsidRPr="00AB4577">
        <w:rPr>
          <w:b/>
          <w:i/>
          <w:sz w:val="28"/>
          <w:szCs w:val="28"/>
        </w:rPr>
        <w:t xml:space="preserve"> цвет </w:t>
      </w:r>
      <w:r w:rsidR="002C4A47" w:rsidRPr="00AB4577">
        <w:rPr>
          <w:sz w:val="28"/>
          <w:szCs w:val="28"/>
        </w:rPr>
        <w:t>- спортивный (</w:t>
      </w:r>
      <w:r w:rsidR="00BB37FC" w:rsidRPr="00AB4577">
        <w:rPr>
          <w:sz w:val="28"/>
          <w:szCs w:val="28"/>
        </w:rPr>
        <w:t xml:space="preserve">игры и </w:t>
      </w:r>
      <w:r w:rsidR="002C4A47" w:rsidRPr="00AB4577">
        <w:rPr>
          <w:sz w:val="28"/>
          <w:szCs w:val="28"/>
        </w:rPr>
        <w:t>мер</w:t>
      </w:r>
      <w:r w:rsidR="00B072D1" w:rsidRPr="00AB4577">
        <w:rPr>
          <w:sz w:val="28"/>
          <w:szCs w:val="28"/>
        </w:rPr>
        <w:t>оприятия на спортивную тематику</w:t>
      </w:r>
      <w:r w:rsidR="00282E9B" w:rsidRPr="00AB4577">
        <w:rPr>
          <w:sz w:val="28"/>
          <w:szCs w:val="28"/>
        </w:rPr>
        <w:t>)</w:t>
      </w:r>
      <w:r w:rsidR="00BB37FC" w:rsidRPr="00AB4577">
        <w:rPr>
          <w:sz w:val="28"/>
          <w:szCs w:val="28"/>
        </w:rPr>
        <w:t>;</w:t>
      </w:r>
    </w:p>
    <w:p w:rsidR="00D9196A" w:rsidRPr="00AB4577" w:rsidRDefault="00BB37FC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С</w:t>
      </w:r>
      <w:r w:rsidR="002C4A47" w:rsidRPr="00AB4577">
        <w:rPr>
          <w:b/>
          <w:i/>
          <w:sz w:val="28"/>
          <w:szCs w:val="28"/>
        </w:rPr>
        <w:t>иний</w:t>
      </w:r>
      <w:r w:rsidR="002C4A47" w:rsidRPr="00AB4577">
        <w:rPr>
          <w:sz w:val="28"/>
          <w:szCs w:val="28"/>
        </w:rPr>
        <w:t xml:space="preserve"> </w:t>
      </w:r>
      <w:r w:rsidRPr="00AB4577">
        <w:rPr>
          <w:b/>
          <w:i/>
          <w:sz w:val="28"/>
          <w:szCs w:val="28"/>
        </w:rPr>
        <w:t>цвет</w:t>
      </w:r>
      <w:r w:rsidRPr="00AB4577">
        <w:rPr>
          <w:sz w:val="28"/>
          <w:szCs w:val="28"/>
        </w:rPr>
        <w:t xml:space="preserve"> </w:t>
      </w:r>
      <w:r w:rsidR="002C4A47" w:rsidRPr="00AB4577">
        <w:rPr>
          <w:sz w:val="28"/>
          <w:szCs w:val="28"/>
        </w:rPr>
        <w:t xml:space="preserve">– </w:t>
      </w:r>
      <w:r w:rsidRPr="00AB4577">
        <w:rPr>
          <w:sz w:val="28"/>
          <w:szCs w:val="28"/>
        </w:rPr>
        <w:t>день творчества</w:t>
      </w:r>
      <w:r w:rsidR="002C4A47" w:rsidRPr="00AB4577">
        <w:rPr>
          <w:sz w:val="28"/>
          <w:szCs w:val="28"/>
        </w:rPr>
        <w:t xml:space="preserve"> (</w:t>
      </w:r>
      <w:r w:rsidRPr="00AB4577">
        <w:rPr>
          <w:sz w:val="28"/>
          <w:szCs w:val="28"/>
        </w:rPr>
        <w:t>ознакомление</w:t>
      </w:r>
      <w:r w:rsidR="002C4A47" w:rsidRPr="00AB4577">
        <w:rPr>
          <w:sz w:val="28"/>
          <w:szCs w:val="28"/>
        </w:rPr>
        <w:t xml:space="preserve"> с творчеством народ</w:t>
      </w:r>
      <w:r w:rsidR="00282E9B" w:rsidRPr="00AB4577">
        <w:rPr>
          <w:sz w:val="28"/>
          <w:szCs w:val="28"/>
        </w:rPr>
        <w:t>ов, экскурсии, КТД</w:t>
      </w:r>
      <w:r w:rsidRPr="00AB4577">
        <w:rPr>
          <w:sz w:val="28"/>
          <w:szCs w:val="28"/>
        </w:rPr>
        <w:t>, практические занятия, эксперименты с цветовой гаммой</w:t>
      </w:r>
      <w:r w:rsidR="00282E9B" w:rsidRPr="00AB4577">
        <w:rPr>
          <w:sz w:val="28"/>
          <w:szCs w:val="28"/>
        </w:rPr>
        <w:t>)</w:t>
      </w:r>
      <w:r w:rsidRPr="00AB4577">
        <w:rPr>
          <w:sz w:val="28"/>
          <w:szCs w:val="28"/>
        </w:rPr>
        <w:t>;</w:t>
      </w:r>
    </w:p>
    <w:p w:rsidR="002C4A47" w:rsidRPr="00AB4577" w:rsidRDefault="00BB37FC" w:rsidP="00F002A4">
      <w:pPr>
        <w:pStyle w:val="af4"/>
        <w:numPr>
          <w:ilvl w:val="0"/>
          <w:numId w:val="37"/>
        </w:numPr>
        <w:suppressAutoHyphens w:val="0"/>
        <w:spacing w:after="200" w:line="360" w:lineRule="auto"/>
        <w:ind w:left="851" w:firstLine="567"/>
        <w:contextualSpacing/>
        <w:jc w:val="both"/>
        <w:rPr>
          <w:sz w:val="28"/>
          <w:szCs w:val="28"/>
        </w:rPr>
      </w:pPr>
      <w:r w:rsidRPr="00AB4577">
        <w:rPr>
          <w:b/>
          <w:i/>
          <w:sz w:val="28"/>
          <w:szCs w:val="28"/>
        </w:rPr>
        <w:t>Ф</w:t>
      </w:r>
      <w:r w:rsidR="002C4A47" w:rsidRPr="00AB4577">
        <w:rPr>
          <w:b/>
          <w:i/>
          <w:sz w:val="28"/>
          <w:szCs w:val="28"/>
        </w:rPr>
        <w:t>иолетовый</w:t>
      </w:r>
      <w:r w:rsidRPr="00AB4577">
        <w:rPr>
          <w:b/>
          <w:i/>
          <w:sz w:val="28"/>
          <w:szCs w:val="28"/>
        </w:rPr>
        <w:t xml:space="preserve"> день</w:t>
      </w:r>
      <w:r w:rsidR="002C4A47" w:rsidRPr="00AB4577">
        <w:rPr>
          <w:sz w:val="28"/>
          <w:szCs w:val="28"/>
        </w:rPr>
        <w:t xml:space="preserve"> – краеведческий (экскурсии по ист</w:t>
      </w:r>
      <w:r w:rsidR="00D9196A" w:rsidRPr="00AB4577">
        <w:rPr>
          <w:sz w:val="28"/>
          <w:szCs w:val="28"/>
        </w:rPr>
        <w:t xml:space="preserve">орическим местам </w:t>
      </w:r>
      <w:r w:rsidRPr="00AB4577">
        <w:rPr>
          <w:sz w:val="28"/>
          <w:szCs w:val="28"/>
        </w:rPr>
        <w:t>и достопримечательностям города</w:t>
      </w:r>
      <w:r w:rsidR="002C4A47" w:rsidRPr="00AB4577">
        <w:rPr>
          <w:sz w:val="28"/>
          <w:szCs w:val="28"/>
        </w:rPr>
        <w:t>,</w:t>
      </w:r>
      <w:r w:rsidRPr="00AB4577">
        <w:rPr>
          <w:sz w:val="28"/>
          <w:szCs w:val="28"/>
        </w:rPr>
        <w:t xml:space="preserve"> посещение музеев, выставок народного промысла, </w:t>
      </w:r>
      <w:r w:rsidR="002C4A47" w:rsidRPr="00AB4577">
        <w:rPr>
          <w:sz w:val="28"/>
          <w:szCs w:val="28"/>
        </w:rPr>
        <w:t>просмотр презентаций, видеофильм</w:t>
      </w:r>
      <w:r w:rsidR="00B01B57" w:rsidRPr="00AB4577">
        <w:rPr>
          <w:sz w:val="28"/>
          <w:szCs w:val="28"/>
        </w:rPr>
        <w:t>ов</w:t>
      </w:r>
      <w:r w:rsidR="002C4A47" w:rsidRPr="00AB4577">
        <w:rPr>
          <w:sz w:val="28"/>
          <w:szCs w:val="28"/>
        </w:rPr>
        <w:t>)</w:t>
      </w:r>
      <w:r w:rsidRPr="00AB4577">
        <w:rPr>
          <w:sz w:val="28"/>
          <w:szCs w:val="28"/>
        </w:rPr>
        <w:t>.</w:t>
      </w:r>
    </w:p>
    <w:p w:rsidR="00282E9B" w:rsidRPr="00AB4577" w:rsidRDefault="002C4A47" w:rsidP="00F002A4">
      <w:pPr>
        <w:spacing w:line="360" w:lineRule="auto"/>
        <w:ind w:left="567" w:firstLine="567"/>
        <w:jc w:val="center"/>
        <w:rPr>
          <w:b/>
          <w:sz w:val="28"/>
          <w:szCs w:val="28"/>
        </w:rPr>
      </w:pPr>
      <w:r w:rsidRPr="00AB4577">
        <w:rPr>
          <w:rFonts w:eastAsia="Calibri"/>
          <w:b/>
          <w:sz w:val="28"/>
          <w:szCs w:val="28"/>
        </w:rPr>
        <w:t>Игровая легенда</w:t>
      </w:r>
      <w:r w:rsidRPr="00AB4577">
        <w:rPr>
          <w:b/>
          <w:sz w:val="28"/>
          <w:szCs w:val="28"/>
        </w:rPr>
        <w:t>:</w:t>
      </w:r>
    </w:p>
    <w:p w:rsidR="00BB37FC" w:rsidRPr="00AB4577" w:rsidRDefault="002C4A47" w:rsidP="00F002A4">
      <w:pPr>
        <w:spacing w:line="360" w:lineRule="auto"/>
        <w:ind w:left="567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 xml:space="preserve">Жители </w:t>
      </w:r>
      <w:r w:rsidR="00BB37FC" w:rsidRPr="00AB4577">
        <w:rPr>
          <w:sz w:val="28"/>
          <w:szCs w:val="28"/>
        </w:rPr>
        <w:t>города «У</w:t>
      </w:r>
      <w:r w:rsidR="00B072D1" w:rsidRPr="00AB4577">
        <w:rPr>
          <w:sz w:val="28"/>
          <w:szCs w:val="28"/>
        </w:rPr>
        <w:t>лицы</w:t>
      </w:r>
      <w:r w:rsidR="00BB37FC" w:rsidRPr="00AB4577">
        <w:rPr>
          <w:sz w:val="28"/>
          <w:szCs w:val="28"/>
        </w:rPr>
        <w:t xml:space="preserve"> Радуги</w:t>
      </w:r>
      <w:r w:rsidR="00B01B57" w:rsidRPr="00AB4577">
        <w:rPr>
          <w:sz w:val="28"/>
          <w:szCs w:val="28"/>
        </w:rPr>
        <w:t xml:space="preserve">» </w:t>
      </w:r>
      <w:r w:rsidR="00BB37FC" w:rsidRPr="00AB4577">
        <w:rPr>
          <w:sz w:val="28"/>
          <w:szCs w:val="28"/>
        </w:rPr>
        <w:t xml:space="preserve">очень </w:t>
      </w:r>
      <w:r w:rsidRPr="00AB4577">
        <w:rPr>
          <w:sz w:val="28"/>
          <w:szCs w:val="28"/>
        </w:rPr>
        <w:t>весёлый и добрый на</w:t>
      </w:r>
      <w:r w:rsidR="00B01B57" w:rsidRPr="00AB4577">
        <w:rPr>
          <w:sz w:val="28"/>
          <w:szCs w:val="28"/>
        </w:rPr>
        <w:t xml:space="preserve">род. Они любят Радугу, которая </w:t>
      </w:r>
      <w:r w:rsidRPr="00AB4577">
        <w:rPr>
          <w:sz w:val="28"/>
          <w:szCs w:val="28"/>
        </w:rPr>
        <w:t xml:space="preserve">после дождя </w:t>
      </w:r>
      <w:r w:rsidR="00BB37FC" w:rsidRPr="00AB4577">
        <w:rPr>
          <w:sz w:val="28"/>
          <w:szCs w:val="28"/>
        </w:rPr>
        <w:t>появляется на чистом небесном</w:t>
      </w:r>
      <w:r w:rsidRPr="00AB4577">
        <w:rPr>
          <w:sz w:val="28"/>
          <w:szCs w:val="28"/>
        </w:rPr>
        <w:t xml:space="preserve"> простор</w:t>
      </w:r>
      <w:r w:rsidR="00BB37FC" w:rsidRPr="00AB4577">
        <w:rPr>
          <w:sz w:val="28"/>
          <w:szCs w:val="28"/>
        </w:rPr>
        <w:t>е</w:t>
      </w:r>
      <w:r w:rsidRPr="00AB4577">
        <w:rPr>
          <w:sz w:val="28"/>
          <w:szCs w:val="28"/>
        </w:rPr>
        <w:t xml:space="preserve"> и повисает </w:t>
      </w:r>
      <w:r w:rsidR="00BB37FC" w:rsidRPr="00AB4577">
        <w:rPr>
          <w:sz w:val="28"/>
          <w:szCs w:val="28"/>
        </w:rPr>
        <w:t>яркой дугой</w:t>
      </w:r>
      <w:proofErr w:type="gramStart"/>
      <w:r w:rsidR="00BB37FC" w:rsidRPr="00AB4577">
        <w:rPr>
          <w:sz w:val="28"/>
          <w:szCs w:val="28"/>
        </w:rPr>
        <w:t>.</w:t>
      </w:r>
      <w:proofErr w:type="gramEnd"/>
      <w:r w:rsidRPr="00AB4577">
        <w:rPr>
          <w:sz w:val="28"/>
          <w:szCs w:val="28"/>
        </w:rPr>
        <w:t xml:space="preserve"> </w:t>
      </w:r>
      <w:proofErr w:type="gramStart"/>
      <w:r w:rsidRPr="00AB4577">
        <w:rPr>
          <w:sz w:val="28"/>
          <w:szCs w:val="28"/>
        </w:rPr>
        <w:t>с</w:t>
      </w:r>
      <w:proofErr w:type="gramEnd"/>
      <w:r w:rsidRPr="00AB4577">
        <w:rPr>
          <w:sz w:val="28"/>
          <w:szCs w:val="28"/>
        </w:rPr>
        <w:t>в</w:t>
      </w:r>
      <w:r w:rsidR="00BB37FC" w:rsidRPr="00AB4577">
        <w:rPr>
          <w:sz w:val="28"/>
          <w:szCs w:val="28"/>
        </w:rPr>
        <w:t xml:space="preserve">еркая своими цветами-лучиками. </w:t>
      </w:r>
    </w:p>
    <w:p w:rsidR="00BB37FC" w:rsidRPr="00AB4577" w:rsidRDefault="002C4A47" w:rsidP="00F002A4">
      <w:pPr>
        <w:spacing w:line="360" w:lineRule="auto"/>
        <w:ind w:left="567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 xml:space="preserve">И жили </w:t>
      </w:r>
      <w:r w:rsidR="00BB37FC" w:rsidRPr="00AB4577">
        <w:rPr>
          <w:sz w:val="28"/>
          <w:szCs w:val="28"/>
        </w:rPr>
        <w:t xml:space="preserve">в городе </w:t>
      </w:r>
      <w:r w:rsidRPr="00AB4577">
        <w:rPr>
          <w:sz w:val="28"/>
          <w:szCs w:val="28"/>
        </w:rPr>
        <w:t>весело и дружно</w:t>
      </w:r>
      <w:r w:rsidR="00BB37FC" w:rsidRPr="00AB4577">
        <w:rPr>
          <w:sz w:val="28"/>
          <w:szCs w:val="28"/>
        </w:rPr>
        <w:t xml:space="preserve">. При каждом появлении РАДУГИ жители города пели веселые песни, танцевали, дарили друг другу улыбки. </w:t>
      </w:r>
      <w:r w:rsidRPr="00AB4577">
        <w:rPr>
          <w:sz w:val="28"/>
          <w:szCs w:val="28"/>
        </w:rPr>
        <w:t xml:space="preserve">А Радуга, </w:t>
      </w:r>
      <w:r w:rsidRPr="00AB4577">
        <w:rPr>
          <w:sz w:val="28"/>
          <w:szCs w:val="28"/>
        </w:rPr>
        <w:lastRenderedPageBreak/>
        <w:t>заслышав их</w:t>
      </w:r>
      <w:r w:rsidR="00BB37FC" w:rsidRPr="00AB4577">
        <w:rPr>
          <w:sz w:val="28"/>
          <w:szCs w:val="28"/>
        </w:rPr>
        <w:t xml:space="preserve"> веселье</w:t>
      </w:r>
      <w:r w:rsidRPr="00AB4577">
        <w:rPr>
          <w:sz w:val="28"/>
          <w:szCs w:val="28"/>
        </w:rPr>
        <w:t>, то</w:t>
      </w:r>
      <w:r w:rsidR="00BB37FC" w:rsidRPr="00AB4577">
        <w:rPr>
          <w:sz w:val="28"/>
          <w:szCs w:val="28"/>
        </w:rPr>
        <w:t>тчас откликалась. Цветные лучи</w:t>
      </w:r>
      <w:r w:rsidRPr="00AB4577">
        <w:rPr>
          <w:sz w:val="28"/>
          <w:szCs w:val="28"/>
        </w:rPr>
        <w:t xml:space="preserve"> не украшали небо, </w:t>
      </w:r>
      <w:r w:rsidR="00BB37FC" w:rsidRPr="00AB4577">
        <w:rPr>
          <w:sz w:val="28"/>
          <w:szCs w:val="28"/>
        </w:rPr>
        <w:t>отражаясь в каждой капельке воды, оставленной дождем.</w:t>
      </w:r>
    </w:p>
    <w:p w:rsidR="002C4A47" w:rsidRPr="00AB4577" w:rsidRDefault="00BB37FC" w:rsidP="00F002A4">
      <w:pPr>
        <w:spacing w:line="360" w:lineRule="auto"/>
        <w:ind w:left="567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Лишь злобная Чёрная Туча была не рада веселью</w:t>
      </w:r>
      <w:r w:rsidR="00AB4577" w:rsidRPr="00AB4577">
        <w:rPr>
          <w:sz w:val="28"/>
          <w:szCs w:val="28"/>
        </w:rPr>
        <w:t>.</w:t>
      </w:r>
      <w:r w:rsidR="002C4A47" w:rsidRPr="00AB4577">
        <w:rPr>
          <w:sz w:val="28"/>
          <w:szCs w:val="28"/>
        </w:rPr>
        <w:t xml:space="preserve"> Поз</w:t>
      </w:r>
      <w:r w:rsidR="00AB4577" w:rsidRPr="00AB4577">
        <w:rPr>
          <w:sz w:val="28"/>
          <w:szCs w:val="28"/>
        </w:rPr>
        <w:t xml:space="preserve">вала Чёрная Туча своих слуг – 7 </w:t>
      </w:r>
      <w:r w:rsidR="002C4A47" w:rsidRPr="00AB4577">
        <w:rPr>
          <w:sz w:val="28"/>
          <w:szCs w:val="28"/>
        </w:rPr>
        <w:t>грозовых туч и приказала им спрятать Радугу</w:t>
      </w:r>
      <w:r w:rsidR="00AB4577" w:rsidRPr="00AB4577">
        <w:rPr>
          <w:sz w:val="28"/>
          <w:szCs w:val="28"/>
        </w:rPr>
        <w:t xml:space="preserve"> от людей</w:t>
      </w:r>
      <w:r w:rsidR="002C4A47" w:rsidRPr="00AB4577">
        <w:rPr>
          <w:sz w:val="28"/>
          <w:szCs w:val="28"/>
        </w:rPr>
        <w:t xml:space="preserve">. </w:t>
      </w:r>
    </w:p>
    <w:p w:rsidR="00232E6B" w:rsidRDefault="002C4A47" w:rsidP="00F002A4">
      <w:pPr>
        <w:spacing w:line="360" w:lineRule="auto"/>
        <w:ind w:left="567" w:firstLine="567"/>
        <w:jc w:val="both"/>
        <w:rPr>
          <w:sz w:val="28"/>
          <w:szCs w:val="28"/>
        </w:rPr>
      </w:pPr>
      <w:r w:rsidRPr="00AB4577">
        <w:rPr>
          <w:sz w:val="28"/>
          <w:szCs w:val="28"/>
        </w:rPr>
        <w:t>Детям пр</w:t>
      </w:r>
      <w:r w:rsidR="00D9196A" w:rsidRPr="00AB4577">
        <w:rPr>
          <w:sz w:val="28"/>
          <w:szCs w:val="28"/>
        </w:rPr>
        <w:t xml:space="preserve">едлагается найти </w:t>
      </w:r>
      <w:r w:rsidR="00AB4577" w:rsidRPr="00AB4577">
        <w:rPr>
          <w:sz w:val="28"/>
          <w:szCs w:val="28"/>
        </w:rPr>
        <w:t xml:space="preserve">и спасти </w:t>
      </w:r>
      <w:r w:rsidR="00D9196A" w:rsidRPr="00AB4577">
        <w:rPr>
          <w:sz w:val="28"/>
          <w:szCs w:val="28"/>
        </w:rPr>
        <w:t xml:space="preserve">Радугу. Ведь </w:t>
      </w:r>
      <w:r w:rsidR="00B072D1" w:rsidRPr="00AB4577">
        <w:rPr>
          <w:sz w:val="28"/>
          <w:szCs w:val="28"/>
        </w:rPr>
        <w:t>7</w:t>
      </w:r>
      <w:r w:rsidRPr="00AB4577">
        <w:rPr>
          <w:sz w:val="28"/>
          <w:szCs w:val="28"/>
        </w:rPr>
        <w:t xml:space="preserve"> грозовых туч – это</w:t>
      </w:r>
      <w:r w:rsidR="00D9196A" w:rsidRPr="00AB4577">
        <w:rPr>
          <w:sz w:val="28"/>
          <w:szCs w:val="28"/>
        </w:rPr>
        <w:t xml:space="preserve"> </w:t>
      </w:r>
      <w:r w:rsidR="00B072D1" w:rsidRPr="00AB4577">
        <w:rPr>
          <w:sz w:val="28"/>
          <w:szCs w:val="28"/>
        </w:rPr>
        <w:t>7</w:t>
      </w:r>
      <w:r w:rsidRPr="00AB4577">
        <w:rPr>
          <w:sz w:val="28"/>
          <w:szCs w:val="28"/>
        </w:rPr>
        <w:t xml:space="preserve"> дней. Если день пройдёт весело и дружно,</w:t>
      </w:r>
      <w:r w:rsidR="00AB4577" w:rsidRPr="00AB4577">
        <w:rPr>
          <w:sz w:val="28"/>
          <w:szCs w:val="28"/>
        </w:rPr>
        <w:t xml:space="preserve"> предложенные задания будут выполнены в полном объёме - одна туча уходит, открывая</w:t>
      </w:r>
      <w:r w:rsidRPr="00AB4577">
        <w:rPr>
          <w:sz w:val="28"/>
          <w:szCs w:val="28"/>
        </w:rPr>
        <w:t xml:space="preserve"> часть Радуги. К концу смены Радуга будет свободна, и все </w:t>
      </w:r>
      <w:r w:rsidR="00AB4577" w:rsidRPr="00AB4577">
        <w:rPr>
          <w:sz w:val="28"/>
          <w:szCs w:val="28"/>
        </w:rPr>
        <w:t xml:space="preserve">жители </w:t>
      </w:r>
      <w:r w:rsidRPr="00AB4577">
        <w:rPr>
          <w:sz w:val="28"/>
          <w:szCs w:val="28"/>
        </w:rPr>
        <w:t>будут жить счастливо.</w:t>
      </w:r>
    </w:p>
    <w:p w:rsidR="00F002A4" w:rsidRDefault="00F002A4" w:rsidP="00F002A4">
      <w:pPr>
        <w:spacing w:line="360" w:lineRule="auto"/>
        <w:ind w:left="567" w:firstLine="567"/>
        <w:jc w:val="both"/>
        <w:rPr>
          <w:sz w:val="28"/>
          <w:szCs w:val="28"/>
        </w:rPr>
      </w:pPr>
    </w:p>
    <w:p w:rsidR="00F002A4" w:rsidRPr="00AB4577" w:rsidRDefault="00F002A4" w:rsidP="00F002A4">
      <w:pPr>
        <w:spacing w:line="360" w:lineRule="auto"/>
        <w:ind w:left="567" w:firstLine="567"/>
        <w:jc w:val="both"/>
        <w:rPr>
          <w:sz w:val="28"/>
          <w:szCs w:val="28"/>
        </w:rPr>
      </w:pPr>
    </w:p>
    <w:p w:rsidR="00232E6B" w:rsidRDefault="00AB4577" w:rsidP="00F002A4">
      <w:pPr>
        <w:spacing w:line="360" w:lineRule="auto"/>
        <w:ind w:left="567" w:firstLine="567"/>
        <w:jc w:val="center"/>
        <w:rPr>
          <w:b/>
          <w:bCs/>
          <w:sz w:val="28"/>
          <w:szCs w:val="28"/>
        </w:rPr>
      </w:pPr>
      <w:r w:rsidRPr="00AB457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-224790</wp:posOffset>
            </wp:positionV>
            <wp:extent cx="2925650" cy="1600731"/>
            <wp:effectExtent l="0" t="0" r="0" b="0"/>
            <wp:wrapTight wrapText="bothSides">
              <wp:wrapPolygon edited="0">
                <wp:start x="8439" y="0"/>
                <wp:lineTo x="7314" y="257"/>
                <wp:lineTo x="3938" y="3343"/>
                <wp:lineTo x="3235" y="5657"/>
                <wp:lineTo x="2110" y="8229"/>
                <wp:lineTo x="1266" y="12343"/>
                <wp:lineTo x="141" y="16457"/>
                <wp:lineTo x="0" y="17229"/>
                <wp:lineTo x="0" y="19029"/>
                <wp:lineTo x="10830" y="20571"/>
                <wp:lineTo x="10830" y="21343"/>
                <wp:lineTo x="14909" y="21343"/>
                <wp:lineTo x="18848" y="21343"/>
                <wp:lineTo x="18988" y="21343"/>
                <wp:lineTo x="19129" y="18771"/>
                <wp:lineTo x="15613" y="17229"/>
                <wp:lineTo x="21520" y="15686"/>
                <wp:lineTo x="21520" y="14657"/>
                <wp:lineTo x="20254" y="12343"/>
                <wp:lineTo x="18988" y="7971"/>
                <wp:lineTo x="16738" y="3600"/>
                <wp:lineTo x="13362" y="514"/>
                <wp:lineTo x="12237" y="0"/>
                <wp:lineTo x="8439" y="0"/>
              </wp:wrapPolygon>
            </wp:wrapTight>
            <wp:docPr id="3" name="Рисунок 3" descr="https://catherineasquithgallery.com/uploads/posts/2021-02/1614544678_30-p-raduga-na-belom-fone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2/1614544678_30-p-raduga-na-belom-fone-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50" cy="16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70A">
        <w:rPr>
          <w:b/>
          <w:bCs/>
          <w:sz w:val="28"/>
          <w:szCs w:val="28"/>
        </w:rPr>
        <w:pict>
          <v:shape id="_x0000_i1028" type="#_x0000_t136" style="width:208.5pt;height:64.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font-size:24pt;font-weight:bold;font-style:italic;v-text-kern:t" trim="t" fitpath="t" string="Режим дня &#10;летнего лагеря"/>
          </v:shape>
        </w:pict>
      </w:r>
    </w:p>
    <w:p w:rsidR="00AB4577" w:rsidRPr="002179AF" w:rsidRDefault="00AB4577" w:rsidP="00F002A4">
      <w:pPr>
        <w:spacing w:line="360" w:lineRule="auto"/>
        <w:ind w:left="567" w:firstLine="567"/>
        <w:jc w:val="center"/>
        <w:rPr>
          <w:b/>
          <w:bCs/>
          <w:sz w:val="28"/>
          <w:szCs w:val="28"/>
        </w:rPr>
      </w:pPr>
    </w:p>
    <w:p w:rsidR="00232E6B" w:rsidRDefault="00232E6B" w:rsidP="00F002A4">
      <w:pPr>
        <w:spacing w:line="360" w:lineRule="auto"/>
        <w:ind w:left="567" w:firstLine="567"/>
        <w:rPr>
          <w:sz w:val="28"/>
          <w:szCs w:val="28"/>
        </w:rPr>
      </w:pPr>
    </w:p>
    <w:p w:rsidR="00232E6B" w:rsidRPr="002179AF" w:rsidRDefault="00232E6B" w:rsidP="00F002A4">
      <w:pPr>
        <w:spacing w:line="360" w:lineRule="auto"/>
        <w:ind w:left="567"/>
        <w:rPr>
          <w:sz w:val="28"/>
          <w:szCs w:val="28"/>
        </w:rPr>
      </w:pPr>
      <w:r w:rsidRPr="002179AF">
        <w:rPr>
          <w:sz w:val="28"/>
          <w:szCs w:val="28"/>
        </w:rPr>
        <w:t>8.30 - 9.00 –</w:t>
      </w:r>
      <w:r w:rsidR="00AB4577">
        <w:rPr>
          <w:sz w:val="28"/>
          <w:szCs w:val="28"/>
        </w:rPr>
        <w:t xml:space="preserve">сбор </w:t>
      </w:r>
      <w:r w:rsidRPr="002179AF">
        <w:rPr>
          <w:sz w:val="28"/>
          <w:szCs w:val="28"/>
        </w:rPr>
        <w:t xml:space="preserve">детей, </w:t>
      </w:r>
      <w:r w:rsidR="00AB4577">
        <w:rPr>
          <w:sz w:val="28"/>
          <w:szCs w:val="28"/>
        </w:rPr>
        <w:t xml:space="preserve">отрядная </w:t>
      </w:r>
      <w:r w:rsidRPr="002179AF">
        <w:rPr>
          <w:sz w:val="28"/>
          <w:szCs w:val="28"/>
        </w:rPr>
        <w:t>перекличка</w:t>
      </w:r>
    </w:p>
    <w:p w:rsidR="00232E6B" w:rsidRPr="002179AF" w:rsidRDefault="00232E6B" w:rsidP="00F002A4">
      <w:pPr>
        <w:spacing w:line="360" w:lineRule="auto"/>
        <w:ind w:left="567"/>
        <w:rPr>
          <w:sz w:val="28"/>
          <w:szCs w:val="28"/>
        </w:rPr>
      </w:pPr>
      <w:r w:rsidRPr="002179AF">
        <w:rPr>
          <w:sz w:val="28"/>
          <w:szCs w:val="28"/>
        </w:rPr>
        <w:t>9-00 - 9.15 –  зарядка, линейка, поднятие государственного флага.</w:t>
      </w:r>
    </w:p>
    <w:p w:rsidR="00232E6B" w:rsidRPr="002179AF" w:rsidRDefault="00232E6B" w:rsidP="00F002A4">
      <w:pPr>
        <w:spacing w:line="360" w:lineRule="auto"/>
        <w:ind w:left="567"/>
        <w:rPr>
          <w:sz w:val="28"/>
          <w:szCs w:val="28"/>
        </w:rPr>
      </w:pPr>
      <w:r w:rsidRPr="002179AF">
        <w:rPr>
          <w:sz w:val="28"/>
          <w:szCs w:val="28"/>
        </w:rPr>
        <w:t xml:space="preserve">9.15-10.00 – завтрак. </w:t>
      </w:r>
    </w:p>
    <w:p w:rsidR="00232E6B" w:rsidRPr="002179AF" w:rsidRDefault="00232E6B" w:rsidP="00F002A4">
      <w:pPr>
        <w:spacing w:line="360" w:lineRule="auto"/>
        <w:ind w:left="567"/>
        <w:rPr>
          <w:sz w:val="28"/>
          <w:szCs w:val="28"/>
        </w:rPr>
      </w:pPr>
      <w:r w:rsidRPr="002179AF">
        <w:rPr>
          <w:sz w:val="28"/>
          <w:szCs w:val="28"/>
        </w:rPr>
        <w:t xml:space="preserve">10.00-12.00 – работа по плану: мероприятия </w:t>
      </w:r>
      <w:r w:rsidR="00B072D1">
        <w:rPr>
          <w:sz w:val="28"/>
          <w:szCs w:val="28"/>
        </w:rPr>
        <w:t xml:space="preserve">по </w:t>
      </w:r>
      <w:r w:rsidRPr="002179AF">
        <w:rPr>
          <w:sz w:val="28"/>
          <w:szCs w:val="28"/>
        </w:rPr>
        <w:t>закаливани</w:t>
      </w:r>
      <w:r w:rsidR="00B072D1">
        <w:rPr>
          <w:sz w:val="28"/>
          <w:szCs w:val="28"/>
        </w:rPr>
        <w:t>ю</w:t>
      </w:r>
      <w:r w:rsidRPr="002179AF">
        <w:rPr>
          <w:sz w:val="28"/>
          <w:szCs w:val="28"/>
        </w:rPr>
        <w:t>, творческие мероприятия, спортивные игры.</w:t>
      </w:r>
    </w:p>
    <w:p w:rsidR="00232E6B" w:rsidRPr="002179AF" w:rsidRDefault="00232E6B" w:rsidP="00F002A4">
      <w:pPr>
        <w:spacing w:line="360" w:lineRule="auto"/>
        <w:ind w:left="567"/>
        <w:rPr>
          <w:sz w:val="28"/>
          <w:szCs w:val="28"/>
        </w:rPr>
      </w:pPr>
      <w:r w:rsidRPr="002179AF">
        <w:rPr>
          <w:sz w:val="28"/>
          <w:szCs w:val="28"/>
        </w:rPr>
        <w:t>12.00-13.00 – обед</w:t>
      </w:r>
    </w:p>
    <w:p w:rsidR="00232E6B" w:rsidRPr="002179AF" w:rsidRDefault="00011041" w:rsidP="00F002A4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13.00-15</w:t>
      </w:r>
      <w:r w:rsidR="00232E6B" w:rsidRPr="002179AF">
        <w:rPr>
          <w:sz w:val="28"/>
          <w:szCs w:val="28"/>
        </w:rPr>
        <w:t xml:space="preserve">.00 – </w:t>
      </w:r>
      <w:r w:rsidRPr="002179AF">
        <w:rPr>
          <w:sz w:val="28"/>
          <w:szCs w:val="28"/>
        </w:rPr>
        <w:t>тихий час (малые подвижные игры, просмотр фильмов</w:t>
      </w:r>
      <w:r>
        <w:rPr>
          <w:sz w:val="28"/>
          <w:szCs w:val="28"/>
        </w:rPr>
        <w:t>)</w:t>
      </w:r>
    </w:p>
    <w:p w:rsidR="00232E6B" w:rsidRPr="002179AF" w:rsidRDefault="00011041" w:rsidP="00F002A4">
      <w:pPr>
        <w:spacing w:line="360" w:lineRule="auto"/>
        <w:ind w:left="567"/>
        <w:rPr>
          <w:sz w:val="28"/>
          <w:szCs w:val="28"/>
        </w:rPr>
      </w:pPr>
      <w:proofErr w:type="gramStart"/>
      <w:r>
        <w:rPr>
          <w:sz w:val="28"/>
          <w:szCs w:val="28"/>
        </w:rPr>
        <w:t>1</w:t>
      </w:r>
      <w:r w:rsidR="00232E6B" w:rsidRPr="002179AF">
        <w:rPr>
          <w:sz w:val="28"/>
          <w:szCs w:val="28"/>
        </w:rPr>
        <w:t>.</w:t>
      </w:r>
      <w:r>
        <w:rPr>
          <w:sz w:val="28"/>
          <w:szCs w:val="28"/>
        </w:rPr>
        <w:t>500-16</w:t>
      </w:r>
      <w:r w:rsidR="00232E6B" w:rsidRPr="002179AF">
        <w:rPr>
          <w:sz w:val="28"/>
          <w:szCs w:val="28"/>
        </w:rPr>
        <w:t>.00 –</w:t>
      </w:r>
      <w:r w:rsidR="00B072D1">
        <w:rPr>
          <w:sz w:val="28"/>
          <w:szCs w:val="28"/>
        </w:rPr>
        <w:t xml:space="preserve"> </w:t>
      </w:r>
      <w:r w:rsidRPr="002179AF">
        <w:rPr>
          <w:sz w:val="28"/>
          <w:szCs w:val="28"/>
        </w:rPr>
        <w:t>работа по плану: игры на свежем воздухе, конкурсы, отрядные мероприятия.</w:t>
      </w:r>
      <w:r w:rsidR="0038392A">
        <w:rPr>
          <w:sz w:val="28"/>
          <w:szCs w:val="28"/>
        </w:rPr>
        <w:t>);</w:t>
      </w:r>
      <w:proofErr w:type="gramEnd"/>
    </w:p>
    <w:p w:rsidR="00232E6B" w:rsidRDefault="00011041" w:rsidP="00F002A4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16.00 – 16</w:t>
      </w:r>
      <w:r w:rsidR="00232E6B" w:rsidRPr="002179AF">
        <w:rPr>
          <w:sz w:val="28"/>
          <w:szCs w:val="28"/>
        </w:rPr>
        <w:t>.45 –дела</w:t>
      </w:r>
      <w:r w:rsidRPr="00011041">
        <w:rPr>
          <w:sz w:val="28"/>
          <w:szCs w:val="28"/>
        </w:rPr>
        <w:t xml:space="preserve"> </w:t>
      </w:r>
      <w:r>
        <w:rPr>
          <w:sz w:val="28"/>
          <w:szCs w:val="28"/>
        </w:rPr>
        <w:t>отряда</w:t>
      </w:r>
    </w:p>
    <w:p w:rsidR="00011041" w:rsidRPr="002179AF" w:rsidRDefault="00011041" w:rsidP="00F002A4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17.00 -17.30 – линейка, </w:t>
      </w:r>
      <w:r w:rsidRPr="002179AF">
        <w:rPr>
          <w:sz w:val="28"/>
          <w:szCs w:val="28"/>
        </w:rPr>
        <w:t>спуск государственного флага</w:t>
      </w:r>
    </w:p>
    <w:p w:rsidR="00232E6B" w:rsidRDefault="00011041" w:rsidP="00F002A4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17.45 – 18</w:t>
      </w:r>
      <w:r w:rsidR="00232E6B" w:rsidRPr="002179AF">
        <w:rPr>
          <w:sz w:val="28"/>
          <w:szCs w:val="28"/>
        </w:rPr>
        <w:t xml:space="preserve">.00 – </w:t>
      </w:r>
      <w:r w:rsidRPr="00011041">
        <w:rPr>
          <w:sz w:val="28"/>
          <w:szCs w:val="28"/>
        </w:rPr>
        <w:t>свободное время</w:t>
      </w:r>
    </w:p>
    <w:p w:rsidR="00985BC6" w:rsidRDefault="00985BC6" w:rsidP="00F002A4">
      <w:p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18.00 -18.30 – ужин</w:t>
      </w:r>
    </w:p>
    <w:p w:rsidR="00985BC6" w:rsidRPr="00F002A4" w:rsidRDefault="00985BC6" w:rsidP="00F002A4">
      <w:pPr>
        <w:spacing w:line="360" w:lineRule="auto"/>
        <w:ind w:left="567"/>
        <w:rPr>
          <w:sz w:val="28"/>
          <w:szCs w:val="28"/>
        </w:rPr>
        <w:sectPr w:rsidR="00985BC6" w:rsidRPr="00F002A4" w:rsidSect="00EC74A7">
          <w:pgSz w:w="11906" w:h="16838"/>
          <w:pgMar w:top="1134" w:right="850" w:bottom="1134" w:left="568" w:header="0" w:footer="708" w:gutter="0"/>
          <w:cols w:space="720"/>
          <w:formProt w:val="0"/>
          <w:docGrid w:linePitch="360"/>
        </w:sectPr>
      </w:pPr>
      <w:r>
        <w:rPr>
          <w:sz w:val="28"/>
          <w:szCs w:val="28"/>
        </w:rPr>
        <w:t>18.45 – 20.00 - свободное время</w:t>
      </w:r>
      <w:r w:rsidR="00B072D1">
        <w:rPr>
          <w:sz w:val="28"/>
          <w:szCs w:val="28"/>
        </w:rPr>
        <w:t>.</w:t>
      </w:r>
    </w:p>
    <w:p w:rsidR="00985BC6" w:rsidRDefault="00985BC6" w:rsidP="00F002A4">
      <w:pPr>
        <w:spacing w:line="360" w:lineRule="auto"/>
        <w:rPr>
          <w:b/>
          <w:bCs/>
          <w:sz w:val="28"/>
          <w:szCs w:val="28"/>
        </w:rPr>
      </w:pPr>
    </w:p>
    <w:p w:rsidR="00282E9B" w:rsidRDefault="00FF60AF" w:rsidP="00422E63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ПЛАН – СЕТКА МЕРОПРИЯТИЙ </w:t>
      </w:r>
    </w:p>
    <w:p w:rsidR="00985BC6" w:rsidRDefault="00B072D1" w:rsidP="00095F6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F60AF">
        <w:rPr>
          <w:sz w:val="28"/>
          <w:szCs w:val="28"/>
        </w:rPr>
        <w:t>мена лагеря выпадает на начало каникулярного</w:t>
      </w:r>
      <w:r w:rsidR="00095F6F">
        <w:rPr>
          <w:sz w:val="28"/>
          <w:szCs w:val="28"/>
        </w:rPr>
        <w:t xml:space="preserve"> летнего</w:t>
      </w:r>
      <w:r>
        <w:rPr>
          <w:sz w:val="28"/>
          <w:szCs w:val="28"/>
        </w:rPr>
        <w:t xml:space="preserve"> </w:t>
      </w:r>
      <w:r w:rsidR="00FF60AF">
        <w:rPr>
          <w:sz w:val="28"/>
          <w:szCs w:val="28"/>
        </w:rPr>
        <w:t xml:space="preserve">периода. Дети </w:t>
      </w:r>
      <w:r w:rsidR="00095F6F">
        <w:rPr>
          <w:sz w:val="28"/>
          <w:szCs w:val="28"/>
        </w:rPr>
        <w:t xml:space="preserve">после окончания учебного года </w:t>
      </w:r>
      <w:r w:rsidR="00FF60AF">
        <w:rPr>
          <w:sz w:val="28"/>
          <w:szCs w:val="28"/>
        </w:rPr>
        <w:t xml:space="preserve">хотят </w:t>
      </w:r>
      <w:r w:rsidR="00095F6F">
        <w:rPr>
          <w:sz w:val="28"/>
          <w:szCs w:val="28"/>
        </w:rPr>
        <w:t xml:space="preserve">отдохнуть и </w:t>
      </w:r>
      <w:r w:rsidR="00FF60AF">
        <w:rPr>
          <w:sz w:val="28"/>
          <w:szCs w:val="28"/>
        </w:rPr>
        <w:t xml:space="preserve">отвлечься от занятий, попасть в </w:t>
      </w:r>
      <w:r w:rsidR="00095F6F">
        <w:rPr>
          <w:sz w:val="28"/>
          <w:szCs w:val="28"/>
        </w:rPr>
        <w:t>абсолютно</w:t>
      </w:r>
      <w:r w:rsidR="00FF60AF">
        <w:rPr>
          <w:sz w:val="28"/>
          <w:szCs w:val="28"/>
        </w:rPr>
        <w:t xml:space="preserve"> </w:t>
      </w:r>
      <w:r w:rsidR="00095F6F">
        <w:rPr>
          <w:sz w:val="28"/>
          <w:szCs w:val="28"/>
        </w:rPr>
        <w:t xml:space="preserve">другой </w:t>
      </w:r>
      <w:r w:rsidR="00FF60AF">
        <w:rPr>
          <w:sz w:val="28"/>
          <w:szCs w:val="28"/>
        </w:rPr>
        <w:t xml:space="preserve">мир – увлекательный </w:t>
      </w:r>
      <w:proofErr w:type="gramStart"/>
      <w:r w:rsidR="00FF60AF">
        <w:rPr>
          <w:sz w:val="28"/>
          <w:szCs w:val="28"/>
        </w:rPr>
        <w:t>мир-путешествий</w:t>
      </w:r>
      <w:proofErr w:type="gramEnd"/>
      <w:r w:rsidR="00FF60AF">
        <w:rPr>
          <w:sz w:val="28"/>
          <w:szCs w:val="28"/>
        </w:rPr>
        <w:t>,</w:t>
      </w:r>
      <w:r w:rsidR="00095F6F">
        <w:rPr>
          <w:sz w:val="28"/>
          <w:szCs w:val="28"/>
        </w:rPr>
        <w:t xml:space="preserve"> новых приключений,</w:t>
      </w:r>
      <w:r w:rsidR="00FF60AF">
        <w:rPr>
          <w:sz w:val="28"/>
          <w:szCs w:val="28"/>
        </w:rPr>
        <w:t xml:space="preserve"> чудес и волшебства. С первых дней </w:t>
      </w:r>
      <w:r w:rsidR="00095F6F">
        <w:rPr>
          <w:sz w:val="28"/>
          <w:szCs w:val="28"/>
        </w:rPr>
        <w:t xml:space="preserve">летних каникул, </w:t>
      </w:r>
      <w:r w:rsidR="00FF60AF">
        <w:rPr>
          <w:sz w:val="28"/>
          <w:szCs w:val="28"/>
        </w:rPr>
        <w:t>дети будут вовлечены в</w:t>
      </w:r>
      <w:r w:rsidR="00095F6F">
        <w:rPr>
          <w:sz w:val="28"/>
          <w:szCs w:val="28"/>
        </w:rPr>
        <w:t xml:space="preserve"> увлекательный</w:t>
      </w:r>
      <w:r w:rsidR="00FF60AF">
        <w:rPr>
          <w:sz w:val="28"/>
          <w:szCs w:val="28"/>
        </w:rPr>
        <w:t xml:space="preserve"> круговорот игр, конкурсов, развлекательных программ и соревнований. Ни у одного ребенка не найдется минуты свободного времени, так как график мероприятий очень насыщенный. </w:t>
      </w:r>
    </w:p>
    <w:p w:rsidR="00FF60AF" w:rsidRDefault="00FF60AF" w:rsidP="00FF60AF">
      <w:pPr>
        <w:jc w:val="both"/>
        <w:rPr>
          <w:sz w:val="28"/>
          <w:szCs w:val="28"/>
        </w:rPr>
      </w:pPr>
    </w:p>
    <w:tbl>
      <w:tblPr>
        <w:tblStyle w:val="2-3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2977"/>
        <w:gridCol w:w="11239"/>
      </w:tblGrid>
      <w:tr w:rsidR="00A82818" w:rsidTr="00095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Default="00B072D1" w:rsidP="00DC2436">
            <w:pPr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Дата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Default="00A82818" w:rsidP="00DC24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12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Default="00A82818" w:rsidP="00DC24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Мероприятия</w:t>
            </w:r>
          </w:p>
        </w:tc>
      </w:tr>
      <w:tr w:rsidR="00A82818" w:rsidTr="0009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Pr="00A82818" w:rsidRDefault="00A82818" w:rsidP="00DC2436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C00000"/>
          </w:tcPr>
          <w:p w:rsidR="00A82818" w:rsidRDefault="00A82818" w:rsidP="00A828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Красный ден</w:t>
            </w:r>
            <w:proofErr w:type="gramStart"/>
            <w:r w:rsidRPr="007F128B">
              <w:rPr>
                <w:b/>
                <w:sz w:val="28"/>
                <w:szCs w:val="28"/>
              </w:rPr>
              <w:t>ь(</w:t>
            </w:r>
            <w:proofErr w:type="gramEnd"/>
            <w:r w:rsidRPr="007F128B">
              <w:rPr>
                <w:b/>
                <w:sz w:val="28"/>
                <w:szCs w:val="28"/>
              </w:rPr>
              <w:t>ОБЖ)</w:t>
            </w:r>
          </w:p>
        </w:tc>
        <w:tc>
          <w:tcPr>
            <w:tcW w:w="11239" w:type="dxa"/>
            <w:shd w:val="clear" w:color="auto" w:fill="C00000"/>
          </w:tcPr>
          <w:p w:rsidR="00A82818" w:rsidRPr="00886FCE" w:rsidRDefault="00B01B57" w:rsidP="00A82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1.Организационное</w:t>
            </w:r>
            <w:r w:rsidR="00A82818" w:rsidRPr="00886FCE">
              <w:rPr>
                <w:sz w:val="28"/>
                <w:szCs w:val="28"/>
              </w:rPr>
              <w:t xml:space="preserve"> мероприятие</w:t>
            </w:r>
          </w:p>
          <w:p w:rsidR="00A82818" w:rsidRPr="00886FCE" w:rsidRDefault="00B01B57" w:rsidP="00A82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="00A82818" w:rsidRPr="00886FCE">
              <w:rPr>
                <w:sz w:val="28"/>
                <w:szCs w:val="28"/>
              </w:rPr>
              <w:t>Здравствуй, РАДУГА!»:</w:t>
            </w:r>
          </w:p>
          <w:p w:rsidR="00A82818" w:rsidRPr="00817BC0" w:rsidRDefault="00A82818" w:rsidP="00095F6F">
            <w:pPr>
              <w:pStyle w:val="af4"/>
              <w:numPr>
                <w:ilvl w:val="0"/>
                <w:numId w:val="38"/>
              </w:numPr>
              <w:ind w:left="3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17BC0">
              <w:rPr>
                <w:sz w:val="28"/>
                <w:szCs w:val="28"/>
              </w:rPr>
              <w:t>линейка;</w:t>
            </w:r>
          </w:p>
          <w:p w:rsidR="00A82818" w:rsidRPr="00817BC0" w:rsidRDefault="00A82818" w:rsidP="00095F6F">
            <w:pPr>
              <w:pStyle w:val="af4"/>
              <w:numPr>
                <w:ilvl w:val="0"/>
                <w:numId w:val="38"/>
              </w:numPr>
              <w:ind w:left="3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17BC0">
              <w:rPr>
                <w:sz w:val="28"/>
                <w:szCs w:val="28"/>
              </w:rPr>
              <w:t>беседа «Мо</w:t>
            </w:r>
            <w:r w:rsidR="00817BC0">
              <w:rPr>
                <w:sz w:val="28"/>
                <w:szCs w:val="28"/>
              </w:rPr>
              <w:t xml:space="preserve">й </w:t>
            </w:r>
            <w:r w:rsidR="00095F6F">
              <w:rPr>
                <w:sz w:val="28"/>
                <w:szCs w:val="28"/>
              </w:rPr>
              <w:t xml:space="preserve">любимый </w:t>
            </w:r>
            <w:r w:rsidR="00817BC0">
              <w:rPr>
                <w:sz w:val="28"/>
                <w:szCs w:val="28"/>
              </w:rPr>
              <w:t>город</w:t>
            </w:r>
            <w:r w:rsidRPr="00817BC0">
              <w:rPr>
                <w:sz w:val="28"/>
                <w:szCs w:val="28"/>
              </w:rPr>
              <w:t xml:space="preserve">»; </w:t>
            </w:r>
          </w:p>
          <w:p w:rsidR="00A82818" w:rsidRPr="00817BC0" w:rsidRDefault="00095F6F" w:rsidP="00095F6F">
            <w:pPr>
              <w:pStyle w:val="af4"/>
              <w:numPr>
                <w:ilvl w:val="0"/>
                <w:numId w:val="38"/>
              </w:numPr>
              <w:ind w:left="3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ознакомление и </w:t>
            </w:r>
            <w:r w:rsidR="00B01B57">
              <w:rPr>
                <w:sz w:val="28"/>
                <w:szCs w:val="28"/>
              </w:rPr>
              <w:t xml:space="preserve">принятие правил поведения в </w:t>
            </w:r>
            <w:r>
              <w:rPr>
                <w:sz w:val="28"/>
                <w:szCs w:val="28"/>
              </w:rPr>
              <w:t>летнем лагере «РАДУГА</w:t>
            </w:r>
            <w:r w:rsidR="00A82818" w:rsidRPr="00817BC0">
              <w:rPr>
                <w:sz w:val="28"/>
                <w:szCs w:val="28"/>
              </w:rPr>
              <w:t>»;</w:t>
            </w:r>
          </w:p>
          <w:p w:rsidR="00A82818" w:rsidRPr="00817BC0" w:rsidRDefault="00A82818" w:rsidP="00095F6F">
            <w:pPr>
              <w:pStyle w:val="af4"/>
              <w:numPr>
                <w:ilvl w:val="0"/>
                <w:numId w:val="38"/>
              </w:numPr>
              <w:ind w:left="3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17BC0">
              <w:rPr>
                <w:sz w:val="28"/>
                <w:szCs w:val="28"/>
              </w:rPr>
              <w:t xml:space="preserve">обустройство </w:t>
            </w:r>
            <w:r w:rsidR="00817BC0">
              <w:rPr>
                <w:sz w:val="28"/>
                <w:szCs w:val="28"/>
              </w:rPr>
              <w:t>улицы</w:t>
            </w:r>
            <w:r w:rsidRPr="00817BC0">
              <w:rPr>
                <w:sz w:val="28"/>
                <w:szCs w:val="28"/>
              </w:rPr>
              <w:t>;</w:t>
            </w:r>
          </w:p>
          <w:p w:rsidR="00A82818" w:rsidRPr="00817BC0" w:rsidRDefault="00A82818" w:rsidP="00095F6F">
            <w:pPr>
              <w:pStyle w:val="af4"/>
              <w:numPr>
                <w:ilvl w:val="0"/>
                <w:numId w:val="38"/>
              </w:numPr>
              <w:ind w:left="3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17BC0">
              <w:rPr>
                <w:sz w:val="28"/>
                <w:szCs w:val="28"/>
              </w:rPr>
              <w:t>инструктаж по ПДД.</w:t>
            </w:r>
          </w:p>
          <w:p w:rsidR="00A82818" w:rsidRPr="00886FCE" w:rsidRDefault="00A82818" w:rsidP="00A82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86FCE">
              <w:rPr>
                <w:sz w:val="28"/>
                <w:szCs w:val="28"/>
              </w:rPr>
              <w:t>2.Операция «Уют».</w:t>
            </w:r>
          </w:p>
          <w:p w:rsidR="00A82818" w:rsidRPr="00886FCE" w:rsidRDefault="00B01B57" w:rsidP="00A82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Минутка </w:t>
            </w:r>
            <w:r w:rsidR="00A82818" w:rsidRPr="00886FCE">
              <w:rPr>
                <w:sz w:val="28"/>
                <w:szCs w:val="28"/>
              </w:rPr>
              <w:t>здоровья «Солнце, воздух и вода - наши лучшие друзья».</w:t>
            </w:r>
          </w:p>
          <w:p w:rsidR="00A82818" w:rsidRPr="00886FCE" w:rsidRDefault="00095F6F" w:rsidP="00A82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4.Анкетирование «Мои желания и увлечения</w:t>
            </w:r>
            <w:r w:rsidR="00A82818" w:rsidRPr="00886FCE">
              <w:rPr>
                <w:sz w:val="28"/>
                <w:szCs w:val="28"/>
              </w:rPr>
              <w:t>»</w:t>
            </w:r>
          </w:p>
          <w:p w:rsidR="00A82818" w:rsidRPr="00886FCE" w:rsidRDefault="00A82818" w:rsidP="00A828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886FCE">
              <w:rPr>
                <w:sz w:val="28"/>
                <w:szCs w:val="28"/>
              </w:rPr>
              <w:t>5.Правила поведения и эвакуации при ЧС.</w:t>
            </w:r>
          </w:p>
          <w:p w:rsidR="00A82818" w:rsidRDefault="00095F6F" w:rsidP="00095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6. Развлекательная программа «Давайте веселиться </w:t>
            </w:r>
            <w:proofErr w:type="gramStart"/>
            <w:r>
              <w:rPr>
                <w:rFonts w:eastAsia="Arial Unicode MS"/>
                <w:sz w:val="28"/>
                <w:szCs w:val="28"/>
              </w:rPr>
              <w:t>–п</w:t>
            </w:r>
            <w:proofErr w:type="gramEnd"/>
            <w:r>
              <w:rPr>
                <w:rFonts w:eastAsia="Arial Unicode MS"/>
                <w:sz w:val="28"/>
                <w:szCs w:val="28"/>
              </w:rPr>
              <w:t>еть, играть и танцевать»</w:t>
            </w:r>
          </w:p>
        </w:tc>
      </w:tr>
      <w:tr w:rsidR="00A82818" w:rsidTr="0009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Pr="007F128B" w:rsidRDefault="00A82818" w:rsidP="00A82818">
            <w:pPr>
              <w:spacing w:before="100" w:beforeAutospacing="1" w:after="100" w:afterAutospacing="1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9900"/>
          </w:tcPr>
          <w:p w:rsidR="00A82818" w:rsidRPr="007F128B" w:rsidRDefault="00A82818" w:rsidP="00A82818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Оранжевый день</w:t>
            </w:r>
            <w:r>
              <w:rPr>
                <w:b/>
                <w:sz w:val="28"/>
                <w:szCs w:val="28"/>
              </w:rPr>
              <w:t xml:space="preserve"> (интеллектуальный)</w:t>
            </w:r>
          </w:p>
          <w:p w:rsidR="00A82818" w:rsidRPr="007F128B" w:rsidRDefault="00A82818" w:rsidP="00E51D1D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  <w:tc>
          <w:tcPr>
            <w:tcW w:w="11239" w:type="dxa"/>
            <w:shd w:val="clear" w:color="auto" w:fill="FF9900"/>
          </w:tcPr>
          <w:p w:rsidR="00A82818" w:rsidRDefault="00A82818" w:rsidP="00886FCE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7F128B">
              <w:rPr>
                <w:rFonts w:ascii="Times New Roman" w:hAnsi="Times New Roman"/>
                <w:sz w:val="28"/>
                <w:szCs w:val="28"/>
              </w:rPr>
              <w:t>1.</w:t>
            </w:r>
            <w:r w:rsidRPr="00FD70BA">
              <w:rPr>
                <w:rFonts w:ascii="Times New Roman" w:hAnsi="Times New Roman"/>
                <w:sz w:val="28"/>
                <w:szCs w:val="28"/>
              </w:rPr>
              <w:t>Минутка здоровья</w:t>
            </w:r>
            <w:r w:rsidR="00B01B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28B">
              <w:rPr>
                <w:rFonts w:ascii="Times New Roman" w:hAnsi="Times New Roman"/>
                <w:sz w:val="28"/>
                <w:szCs w:val="28"/>
              </w:rPr>
              <w:t>«Мой рост и вес»</w:t>
            </w:r>
          </w:p>
          <w:p w:rsidR="00A82818" w:rsidRDefault="00B01B57" w:rsidP="00886FCE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95F6F">
              <w:rPr>
                <w:rFonts w:ascii="Times New Roman" w:hAnsi="Times New Roman"/>
                <w:sz w:val="28"/>
                <w:szCs w:val="28"/>
              </w:rPr>
              <w:t>Просмотр видео ролика «Усинск – как все начиналось»</w:t>
            </w:r>
            <w:r w:rsidR="00A8281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95F6F" w:rsidRDefault="00095F6F" w:rsidP="00886FCE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Викторина «7 чудес Усинского района»</w:t>
            </w:r>
          </w:p>
          <w:p w:rsidR="00A82818" w:rsidRPr="00793B8E" w:rsidRDefault="00095F6F" w:rsidP="00886FCE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A82818">
              <w:rPr>
                <w:rFonts w:ascii="Times New Roman" w:hAnsi="Times New Roman"/>
                <w:sz w:val="28"/>
                <w:szCs w:val="28"/>
              </w:rPr>
              <w:t>И</w:t>
            </w:r>
            <w:r w:rsidR="00A82818" w:rsidRPr="00793B8E">
              <w:rPr>
                <w:rFonts w:ascii="Times New Roman" w:hAnsi="Times New Roman"/>
                <w:sz w:val="28"/>
                <w:szCs w:val="28"/>
              </w:rPr>
              <w:t>гровая программа «</w:t>
            </w:r>
            <w:r>
              <w:rPr>
                <w:rFonts w:ascii="Times New Roman" w:hAnsi="Times New Roman"/>
                <w:sz w:val="28"/>
                <w:szCs w:val="28"/>
              </w:rPr>
              <w:t>Летний</w:t>
            </w:r>
            <w:r w:rsidR="00A82818" w:rsidRPr="00793B8E">
              <w:rPr>
                <w:rFonts w:ascii="Times New Roman" w:hAnsi="Times New Roman"/>
                <w:sz w:val="28"/>
                <w:szCs w:val="28"/>
              </w:rPr>
              <w:t xml:space="preserve"> ералаш»</w:t>
            </w:r>
          </w:p>
          <w:p w:rsidR="00A82818" w:rsidRPr="00886FCE" w:rsidRDefault="00F14A26" w:rsidP="00F14A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5.Игровая программа</w:t>
            </w:r>
            <w:r w:rsidR="00A82818" w:rsidRPr="007F128B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Весёлое настроение</w:t>
            </w:r>
            <w:r w:rsidR="00A82818" w:rsidRPr="007F128B">
              <w:rPr>
                <w:sz w:val="28"/>
                <w:szCs w:val="28"/>
              </w:rPr>
              <w:t>»</w:t>
            </w:r>
          </w:p>
        </w:tc>
      </w:tr>
      <w:tr w:rsidR="00A82818" w:rsidTr="0009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Pr="007F128B" w:rsidRDefault="00A82818" w:rsidP="00A82818">
            <w:pPr>
              <w:spacing w:before="100" w:beforeAutospacing="1" w:after="100" w:afterAutospacing="1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00"/>
          </w:tcPr>
          <w:p w:rsidR="00A82818" w:rsidRPr="007F128B" w:rsidRDefault="00A82818" w:rsidP="00A82818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Жёлтый ден</w:t>
            </w:r>
            <w:proofErr w:type="gramStart"/>
            <w:r w:rsidRPr="007F128B">
              <w:rPr>
                <w:b/>
                <w:sz w:val="28"/>
                <w:szCs w:val="28"/>
              </w:rPr>
              <w:t>ь(</w:t>
            </w:r>
            <w:proofErr w:type="gramEnd"/>
            <w:r w:rsidRPr="007F128B">
              <w:rPr>
                <w:b/>
                <w:sz w:val="28"/>
                <w:szCs w:val="28"/>
              </w:rPr>
              <w:t>день развлечений)</w:t>
            </w:r>
          </w:p>
        </w:tc>
        <w:tc>
          <w:tcPr>
            <w:tcW w:w="11239" w:type="dxa"/>
            <w:shd w:val="clear" w:color="auto" w:fill="FFFF00"/>
          </w:tcPr>
          <w:p w:rsidR="00A82818" w:rsidRDefault="00B01B57" w:rsidP="00886FCE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Минутка</w:t>
            </w:r>
            <w:r w:rsidR="00A82818" w:rsidRPr="00EA32F3">
              <w:rPr>
                <w:rFonts w:ascii="Times New Roman" w:hAnsi="Times New Roman"/>
                <w:sz w:val="28"/>
                <w:szCs w:val="28"/>
              </w:rPr>
              <w:t xml:space="preserve"> здоровья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F14A26">
              <w:rPr>
                <w:rFonts w:ascii="Times New Roman" w:hAnsi="Times New Roman"/>
                <w:sz w:val="28"/>
                <w:szCs w:val="28"/>
              </w:rPr>
              <w:t>Для здоровья и бодрости - закаляемся</w:t>
            </w:r>
            <w:r w:rsidR="00A82818" w:rsidRPr="007F128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82818" w:rsidRDefault="00A82818" w:rsidP="00886FCE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7F128B">
              <w:rPr>
                <w:rFonts w:ascii="Times New Roman" w:hAnsi="Times New Roman"/>
                <w:sz w:val="28"/>
                <w:szCs w:val="28"/>
              </w:rPr>
              <w:t>2.</w:t>
            </w:r>
            <w:r w:rsidR="00F14A26">
              <w:rPr>
                <w:rFonts w:ascii="Times New Roman" w:hAnsi="Times New Roman"/>
                <w:sz w:val="28"/>
                <w:szCs w:val="28"/>
              </w:rPr>
              <w:t xml:space="preserve">Квест «В поисках </w:t>
            </w:r>
            <w:proofErr w:type="spellStart"/>
            <w:r w:rsidR="00F14A26">
              <w:rPr>
                <w:rFonts w:ascii="Times New Roman" w:hAnsi="Times New Roman"/>
                <w:sz w:val="28"/>
                <w:szCs w:val="28"/>
              </w:rPr>
              <w:t>потеряшки</w:t>
            </w:r>
            <w:proofErr w:type="spellEnd"/>
            <w:r w:rsidR="00F14A26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82818" w:rsidRDefault="00B01B57" w:rsidP="00886FCE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3.Ролевая игра</w:t>
            </w:r>
            <w:r w:rsidR="00A82818">
              <w:rPr>
                <w:rFonts w:ascii="Times New Roman" w:hAnsi="Times New Roman"/>
                <w:sz w:val="28"/>
                <w:szCs w:val="28"/>
              </w:rPr>
              <w:t xml:space="preserve"> «В некотором царстве, в некотором государстве</w:t>
            </w:r>
            <w:r w:rsidR="00A82818" w:rsidRPr="007F128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82818" w:rsidRPr="007F128B" w:rsidRDefault="00A82818" w:rsidP="00F14A26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7F128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F14A26">
              <w:rPr>
                <w:rFonts w:ascii="Times New Roman" w:hAnsi="Times New Roman"/>
                <w:sz w:val="28"/>
                <w:szCs w:val="28"/>
              </w:rPr>
              <w:t>Просмотр мультипликационного фильма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14A26">
              <w:rPr>
                <w:rFonts w:ascii="Times New Roman" w:hAnsi="Times New Roman"/>
                <w:sz w:val="28"/>
                <w:szCs w:val="28"/>
              </w:rPr>
              <w:t>«Руслан и Людмила»</w:t>
            </w:r>
          </w:p>
        </w:tc>
      </w:tr>
      <w:tr w:rsidR="00A82818" w:rsidTr="0009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Default="00A82818" w:rsidP="00EA32F3">
            <w:pPr>
              <w:spacing w:before="100" w:beforeAutospacing="1" w:after="100" w:afterAutospacing="1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00B050"/>
          </w:tcPr>
          <w:p w:rsidR="00A82818" w:rsidRPr="007F128B" w:rsidRDefault="00A82818" w:rsidP="00A82818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Зелёный ден</w:t>
            </w:r>
            <w:proofErr w:type="gramStart"/>
            <w:r w:rsidRPr="007F128B">
              <w:rPr>
                <w:b/>
                <w:sz w:val="28"/>
                <w:szCs w:val="28"/>
              </w:rPr>
              <w:t>ь(</w:t>
            </w:r>
            <w:proofErr w:type="gramEnd"/>
            <w:r w:rsidRPr="007F128B">
              <w:rPr>
                <w:b/>
                <w:sz w:val="28"/>
                <w:szCs w:val="28"/>
              </w:rPr>
              <w:t>день природы)</w:t>
            </w:r>
          </w:p>
        </w:tc>
        <w:tc>
          <w:tcPr>
            <w:tcW w:w="11239" w:type="dxa"/>
            <w:shd w:val="clear" w:color="auto" w:fill="00B050"/>
          </w:tcPr>
          <w:p w:rsidR="00A82818" w:rsidRDefault="00A82818" w:rsidP="00EA32F3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7F128B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B01B57">
              <w:rPr>
                <w:rFonts w:ascii="Times New Roman" w:hAnsi="Times New Roman"/>
                <w:sz w:val="28"/>
                <w:szCs w:val="28"/>
              </w:rPr>
              <w:t xml:space="preserve">Минутка </w:t>
            </w:r>
            <w:r w:rsidRPr="00EA32F3">
              <w:rPr>
                <w:rFonts w:ascii="Times New Roman" w:hAnsi="Times New Roman"/>
                <w:sz w:val="28"/>
                <w:szCs w:val="28"/>
              </w:rPr>
              <w:t>здоровья</w:t>
            </w:r>
            <w:r w:rsidRPr="007F128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F14A26">
              <w:rPr>
                <w:rFonts w:ascii="Times New Roman" w:hAnsi="Times New Roman"/>
                <w:sz w:val="28"/>
                <w:szCs w:val="28"/>
              </w:rPr>
              <w:t>Лето солнышком согрето»</w:t>
            </w:r>
          </w:p>
          <w:p w:rsidR="00A82818" w:rsidRDefault="00B01B57" w:rsidP="00EA32F3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2.Игра по станциям «</w:t>
            </w:r>
            <w:r w:rsidR="00F14A26">
              <w:rPr>
                <w:rFonts w:ascii="Times New Roman" w:hAnsi="Times New Roman"/>
                <w:sz w:val="28"/>
                <w:szCs w:val="28"/>
              </w:rPr>
              <w:t>Царство природы»</w:t>
            </w:r>
          </w:p>
          <w:p w:rsidR="00F14A26" w:rsidRDefault="00A82818" w:rsidP="00817BC0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14A26">
              <w:rPr>
                <w:rFonts w:ascii="Times New Roman" w:hAnsi="Times New Roman"/>
                <w:sz w:val="28"/>
                <w:szCs w:val="28"/>
              </w:rPr>
              <w:t xml:space="preserve">.Просмотр художественного </w:t>
            </w:r>
            <w:r w:rsidRPr="007F128B">
              <w:rPr>
                <w:rFonts w:ascii="Times New Roman" w:hAnsi="Times New Roman"/>
                <w:sz w:val="28"/>
                <w:szCs w:val="28"/>
              </w:rPr>
              <w:t>ф</w:t>
            </w:r>
            <w:r w:rsidR="00F14A26">
              <w:rPr>
                <w:rFonts w:ascii="Times New Roman" w:hAnsi="Times New Roman"/>
                <w:sz w:val="28"/>
                <w:szCs w:val="28"/>
              </w:rPr>
              <w:t>ильма «Кролик Питер»</w:t>
            </w:r>
          </w:p>
          <w:p w:rsidR="00A82818" w:rsidRPr="00EA32F3" w:rsidRDefault="00F14A26" w:rsidP="00817BC0">
            <w:pPr>
              <w:pStyle w:val="a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4.Творческая мастерская </w:t>
            </w:r>
            <w:r w:rsidR="00A82818" w:rsidRPr="007F128B">
              <w:rPr>
                <w:rFonts w:ascii="Times New Roman" w:hAnsi="Times New Roman"/>
                <w:sz w:val="28"/>
                <w:szCs w:val="28"/>
              </w:rPr>
              <w:t xml:space="preserve">«Природа Земли </w:t>
            </w:r>
            <w:r w:rsidR="00817BC0">
              <w:rPr>
                <w:rFonts w:ascii="Times New Roman" w:hAnsi="Times New Roman"/>
                <w:sz w:val="28"/>
                <w:szCs w:val="28"/>
              </w:rPr>
              <w:t>Коми</w:t>
            </w:r>
            <w:r w:rsidR="00A82818" w:rsidRPr="007F128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A82818" w:rsidTr="0009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Default="00A82818" w:rsidP="00EA32F3">
            <w:pPr>
              <w:spacing w:before="100" w:beforeAutospacing="1" w:after="100" w:afterAutospacing="1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B8CCE4" w:themeFill="accent1" w:themeFillTint="66"/>
          </w:tcPr>
          <w:p w:rsidR="00A82818" w:rsidRDefault="00A82818" w:rsidP="00A82818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Голубой ден</w:t>
            </w:r>
            <w:proofErr w:type="gramStart"/>
            <w:r w:rsidRPr="007F128B">
              <w:rPr>
                <w:b/>
                <w:sz w:val="28"/>
                <w:szCs w:val="28"/>
              </w:rPr>
              <w:t>ь(</w:t>
            </w:r>
            <w:proofErr w:type="gramEnd"/>
            <w:r w:rsidRPr="007F128B">
              <w:rPr>
                <w:b/>
                <w:sz w:val="28"/>
                <w:szCs w:val="28"/>
              </w:rPr>
              <w:t>спортивный)</w:t>
            </w:r>
          </w:p>
        </w:tc>
        <w:tc>
          <w:tcPr>
            <w:tcW w:w="11239" w:type="dxa"/>
            <w:shd w:val="clear" w:color="auto" w:fill="B8CCE4" w:themeFill="accent1" w:themeFillTint="66"/>
          </w:tcPr>
          <w:p w:rsidR="00A82818" w:rsidRPr="00793B8E" w:rsidRDefault="00A82818" w:rsidP="00EA32F3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793B8E">
              <w:rPr>
                <w:rFonts w:ascii="Times New Roman" w:hAnsi="Times New Roman"/>
                <w:sz w:val="28"/>
                <w:szCs w:val="28"/>
              </w:rPr>
              <w:t>1</w:t>
            </w:r>
            <w:r w:rsidR="00F14A26">
              <w:rPr>
                <w:rFonts w:ascii="Times New Roman" w:hAnsi="Times New Roman"/>
                <w:sz w:val="28"/>
                <w:szCs w:val="28"/>
              </w:rPr>
              <w:t>.</w:t>
            </w:r>
            <w:r w:rsidRPr="00EA32F3">
              <w:rPr>
                <w:rFonts w:ascii="Times New Roman" w:hAnsi="Times New Roman"/>
                <w:sz w:val="28"/>
                <w:szCs w:val="28"/>
              </w:rPr>
              <w:t>Минутка здоровья</w:t>
            </w:r>
            <w:r w:rsidR="00B01B5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F14A26">
              <w:rPr>
                <w:rFonts w:ascii="Times New Roman" w:hAnsi="Times New Roman"/>
                <w:sz w:val="28"/>
                <w:szCs w:val="28"/>
              </w:rPr>
              <w:t xml:space="preserve">В гости к </w:t>
            </w:r>
            <w:proofErr w:type="spellStart"/>
            <w:r w:rsidR="00F14A26">
              <w:rPr>
                <w:rFonts w:ascii="Times New Roman" w:hAnsi="Times New Roman"/>
                <w:sz w:val="28"/>
                <w:szCs w:val="28"/>
              </w:rPr>
              <w:t>Витаминке</w:t>
            </w:r>
            <w:proofErr w:type="spellEnd"/>
            <w:r w:rsidRPr="00793B8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82818" w:rsidRPr="00793B8E" w:rsidRDefault="00A82818" w:rsidP="00EA32F3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01B57">
              <w:rPr>
                <w:rFonts w:ascii="Times New Roman" w:hAnsi="Times New Roman"/>
                <w:sz w:val="28"/>
                <w:szCs w:val="28"/>
              </w:rPr>
              <w:t xml:space="preserve">.Просмотр презентации </w:t>
            </w:r>
            <w:r w:rsidRPr="00793B8E">
              <w:rPr>
                <w:rFonts w:ascii="Times New Roman" w:hAnsi="Times New Roman"/>
                <w:sz w:val="28"/>
                <w:szCs w:val="28"/>
              </w:rPr>
              <w:t xml:space="preserve">«Мы гордимся вами» (посвящена спортсменам </w:t>
            </w:r>
            <w:r w:rsidR="00817BC0">
              <w:rPr>
                <w:rFonts w:ascii="Times New Roman" w:hAnsi="Times New Roman"/>
                <w:sz w:val="28"/>
                <w:szCs w:val="28"/>
              </w:rPr>
              <w:t>Республики Коми</w:t>
            </w:r>
            <w:r w:rsidRPr="00793B8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82818" w:rsidRDefault="00A82818" w:rsidP="00EA32F3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5BB3">
              <w:rPr>
                <w:rFonts w:ascii="Times New Roman" w:hAnsi="Times New Roman"/>
                <w:sz w:val="28"/>
                <w:szCs w:val="28"/>
              </w:rPr>
              <w:t>.Флешмоб в рамках проекта «Здоровье в движении»</w:t>
            </w:r>
          </w:p>
          <w:p w:rsidR="009C3E97" w:rsidRPr="007F128B" w:rsidRDefault="009C3E97" w:rsidP="00F14A26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Соревнования по легкой атлетике «Быстрее! Выше! Сильнее!» по видам из ВФСК «ГТО»</w:t>
            </w:r>
            <w:r w:rsidR="00BB4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82818" w:rsidTr="00095F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Pr="007F128B" w:rsidRDefault="00A82818" w:rsidP="00EA32F3">
            <w:pPr>
              <w:spacing w:before="100" w:beforeAutospacing="1" w:after="100" w:afterAutospacing="1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548DD4" w:themeFill="text2" w:themeFillTint="99"/>
          </w:tcPr>
          <w:p w:rsidR="00A82818" w:rsidRDefault="00A82818" w:rsidP="00EA32F3">
            <w:pPr>
              <w:spacing w:before="100" w:beforeAutospacing="1" w:after="100" w:afterAutospacing="1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Синий ден</w:t>
            </w:r>
            <w:proofErr w:type="gramStart"/>
            <w:r w:rsidRPr="007F128B">
              <w:rPr>
                <w:b/>
                <w:sz w:val="28"/>
                <w:szCs w:val="28"/>
              </w:rPr>
              <w:t>ь(</w:t>
            </w:r>
            <w:proofErr w:type="gramEnd"/>
            <w:r w:rsidRPr="007F128B">
              <w:rPr>
                <w:b/>
                <w:sz w:val="28"/>
                <w:szCs w:val="28"/>
              </w:rPr>
              <w:t>день творчества)</w:t>
            </w:r>
          </w:p>
        </w:tc>
        <w:tc>
          <w:tcPr>
            <w:tcW w:w="11239" w:type="dxa"/>
            <w:shd w:val="clear" w:color="auto" w:fill="548DD4" w:themeFill="text2" w:themeFillTint="99"/>
          </w:tcPr>
          <w:p w:rsidR="00B01B57" w:rsidRDefault="00F14A26" w:rsidP="00EA3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01B57">
              <w:rPr>
                <w:sz w:val="28"/>
                <w:szCs w:val="28"/>
              </w:rPr>
              <w:t>Минутка здоровья «</w:t>
            </w:r>
            <w:r>
              <w:rPr>
                <w:sz w:val="28"/>
                <w:szCs w:val="28"/>
              </w:rPr>
              <w:t>Шедевры кухни и здоровье</w:t>
            </w:r>
            <w:r w:rsidR="00B01B57">
              <w:rPr>
                <w:sz w:val="28"/>
                <w:szCs w:val="28"/>
              </w:rPr>
              <w:t>»</w:t>
            </w:r>
          </w:p>
          <w:p w:rsidR="00A82818" w:rsidRDefault="00B01B57" w:rsidP="00EA3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570F9">
              <w:rPr>
                <w:sz w:val="28"/>
                <w:szCs w:val="28"/>
              </w:rPr>
              <w:t>поле чудес «Шедевры мировой культуры»</w:t>
            </w:r>
            <w:r>
              <w:rPr>
                <w:sz w:val="28"/>
                <w:szCs w:val="28"/>
              </w:rPr>
              <w:t>.</w:t>
            </w:r>
          </w:p>
          <w:p w:rsidR="00090BA0" w:rsidRDefault="00A82818" w:rsidP="00EA3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Конкурс рисунков «Пейзаж моей Родины»</w:t>
            </w:r>
          </w:p>
          <w:p w:rsidR="00A82818" w:rsidRPr="00EA32F3" w:rsidRDefault="00A82818" w:rsidP="00EA32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A32F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</w:t>
            </w:r>
            <w:r w:rsidRPr="00EA32F3">
              <w:rPr>
                <w:sz w:val="28"/>
                <w:szCs w:val="28"/>
              </w:rPr>
              <w:t>Конкурсная программа «Слабо».</w:t>
            </w:r>
          </w:p>
        </w:tc>
      </w:tr>
      <w:tr w:rsidR="00A82818" w:rsidTr="00095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2818" w:rsidRDefault="00A82818" w:rsidP="00D04E2F">
            <w:pPr>
              <w:spacing w:before="100" w:beforeAutospacing="1" w:after="100" w:afterAutospacing="1" w:line="240" w:lineRule="auto"/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7030A0"/>
          </w:tcPr>
          <w:p w:rsidR="00A82818" w:rsidRPr="007F128B" w:rsidRDefault="00A82818" w:rsidP="00A82818">
            <w:pPr>
              <w:spacing w:before="100" w:beforeAutospacing="1" w:after="100" w:afterAutospacing="1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F128B">
              <w:rPr>
                <w:b/>
                <w:sz w:val="28"/>
                <w:szCs w:val="28"/>
              </w:rPr>
              <w:t>Фиолетовый день</w:t>
            </w:r>
            <w:r>
              <w:rPr>
                <w:b/>
                <w:sz w:val="28"/>
                <w:szCs w:val="28"/>
              </w:rPr>
              <w:t xml:space="preserve"> (краеведчес</w:t>
            </w:r>
            <w:r w:rsidRPr="007F128B">
              <w:rPr>
                <w:b/>
                <w:sz w:val="28"/>
                <w:szCs w:val="28"/>
              </w:rPr>
              <w:t>кий)</w:t>
            </w:r>
          </w:p>
        </w:tc>
        <w:tc>
          <w:tcPr>
            <w:tcW w:w="11239" w:type="dxa"/>
            <w:shd w:val="clear" w:color="auto" w:fill="7030A0"/>
          </w:tcPr>
          <w:p w:rsidR="00A82818" w:rsidRPr="007F128B" w:rsidRDefault="00A82818" w:rsidP="00D04E2F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D04E2F">
              <w:rPr>
                <w:rFonts w:ascii="Times New Roman" w:hAnsi="Times New Roman"/>
                <w:sz w:val="28"/>
                <w:szCs w:val="28"/>
              </w:rPr>
              <w:t>1.  Минутка здоровья</w:t>
            </w:r>
            <w:r w:rsidR="00F570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28B">
              <w:rPr>
                <w:rFonts w:ascii="Times New Roman" w:hAnsi="Times New Roman"/>
                <w:sz w:val="28"/>
                <w:szCs w:val="28"/>
              </w:rPr>
              <w:t>«Зелёная аптечка. Первая помощь при укусах насекомых»</w:t>
            </w:r>
          </w:p>
          <w:p w:rsidR="00A82818" w:rsidRPr="000E7B86" w:rsidRDefault="00A82818" w:rsidP="00D04E2F">
            <w:pPr>
              <w:pStyle w:val="af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7F128B">
              <w:rPr>
                <w:rFonts w:ascii="Times New Roman" w:hAnsi="Times New Roman"/>
                <w:sz w:val="28"/>
                <w:szCs w:val="28"/>
              </w:rPr>
              <w:t>2.</w:t>
            </w:r>
            <w:r w:rsidR="00C35BB3">
              <w:rPr>
                <w:rFonts w:ascii="Times New Roman" w:hAnsi="Times New Roman"/>
                <w:sz w:val="28"/>
                <w:szCs w:val="28"/>
              </w:rPr>
              <w:t>Флеш</w:t>
            </w:r>
            <w:r w:rsidR="00817BC0">
              <w:rPr>
                <w:rFonts w:ascii="Times New Roman" w:hAnsi="Times New Roman"/>
                <w:sz w:val="28"/>
                <w:szCs w:val="28"/>
              </w:rPr>
              <w:t>моб «День</w:t>
            </w:r>
            <w:r w:rsidR="00F570F9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A82818" w:rsidRDefault="00A82818" w:rsidP="00D04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128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КВН «Знай и люби свой</w:t>
            </w:r>
            <w:r w:rsidR="00F570F9">
              <w:rPr>
                <w:sz w:val="28"/>
                <w:szCs w:val="28"/>
              </w:rPr>
              <w:t xml:space="preserve"> город, свою республику</w:t>
            </w:r>
            <w:r w:rsidR="00B01B57">
              <w:rPr>
                <w:sz w:val="28"/>
                <w:szCs w:val="28"/>
              </w:rPr>
              <w:t>»</w:t>
            </w:r>
          </w:p>
          <w:p w:rsidR="00817BC0" w:rsidRPr="00EA32F3" w:rsidRDefault="00817BC0" w:rsidP="00F570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Закрытие смены</w:t>
            </w:r>
            <w:r w:rsidR="00F570F9">
              <w:rPr>
                <w:sz w:val="28"/>
                <w:szCs w:val="28"/>
              </w:rPr>
              <w:t>.</w:t>
            </w:r>
          </w:p>
        </w:tc>
      </w:tr>
    </w:tbl>
    <w:p w:rsidR="00817BC0" w:rsidRDefault="00817BC0" w:rsidP="00FF60AF">
      <w:pPr>
        <w:jc w:val="center"/>
        <w:rPr>
          <w:b/>
          <w:bCs/>
          <w:sz w:val="28"/>
          <w:szCs w:val="28"/>
        </w:rPr>
      </w:pPr>
    </w:p>
    <w:p w:rsidR="00F002A4" w:rsidRDefault="00F002A4" w:rsidP="00FF60AF">
      <w:pPr>
        <w:jc w:val="center"/>
        <w:rPr>
          <w:b/>
          <w:bCs/>
          <w:sz w:val="28"/>
          <w:szCs w:val="28"/>
        </w:rPr>
      </w:pPr>
    </w:p>
    <w:p w:rsidR="00FF60AF" w:rsidRDefault="00FF60AF" w:rsidP="00F570F9">
      <w:pPr>
        <w:jc w:val="center"/>
        <w:rPr>
          <w:b/>
          <w:bCs/>
          <w:sz w:val="28"/>
          <w:szCs w:val="28"/>
        </w:rPr>
      </w:pPr>
      <w:r w:rsidRPr="001124BA">
        <w:rPr>
          <w:b/>
          <w:bCs/>
          <w:sz w:val="28"/>
          <w:szCs w:val="28"/>
        </w:rPr>
        <w:t>Работа кружков в лагере</w:t>
      </w:r>
    </w:p>
    <w:p w:rsidR="00F002A4" w:rsidRPr="001124BA" w:rsidRDefault="00F002A4" w:rsidP="00F570F9">
      <w:pPr>
        <w:jc w:val="center"/>
        <w:rPr>
          <w:b/>
          <w:bCs/>
          <w:sz w:val="28"/>
          <w:szCs w:val="28"/>
        </w:rPr>
      </w:pPr>
    </w:p>
    <w:tbl>
      <w:tblPr>
        <w:tblStyle w:val="ListTable2Accent3"/>
        <w:tblW w:w="15276" w:type="dxa"/>
        <w:tblLook w:val="00A0" w:firstRow="1" w:lastRow="0" w:firstColumn="1" w:lastColumn="0" w:noHBand="0" w:noVBand="0"/>
      </w:tblPr>
      <w:tblGrid>
        <w:gridCol w:w="5495"/>
        <w:gridCol w:w="6237"/>
        <w:gridCol w:w="3544"/>
      </w:tblGrid>
      <w:tr w:rsidR="00FF60AF" w:rsidRPr="001124BA" w:rsidTr="00F57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:rsidR="00FF60AF" w:rsidRPr="001124BA" w:rsidRDefault="00FF60AF" w:rsidP="00F570F9">
            <w:pPr>
              <w:spacing w:line="276" w:lineRule="auto"/>
              <w:rPr>
                <w:sz w:val="28"/>
                <w:szCs w:val="28"/>
              </w:rPr>
            </w:pPr>
            <w:r w:rsidRPr="001124BA">
              <w:rPr>
                <w:sz w:val="28"/>
                <w:szCs w:val="28"/>
              </w:rPr>
              <w:t>Название кружка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</w:tcPr>
          <w:p w:rsidR="00FF60AF" w:rsidRPr="001124BA" w:rsidRDefault="00FF60AF" w:rsidP="00F570F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544" w:type="dxa"/>
          </w:tcPr>
          <w:p w:rsidR="00FF60AF" w:rsidRPr="001124BA" w:rsidRDefault="00FF60AF" w:rsidP="00F570F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24BA">
              <w:rPr>
                <w:sz w:val="28"/>
                <w:szCs w:val="28"/>
              </w:rPr>
              <w:t>Режим работы</w:t>
            </w:r>
          </w:p>
        </w:tc>
      </w:tr>
      <w:tr w:rsidR="00FF60AF" w:rsidRPr="001124BA" w:rsidTr="00F57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:rsidR="00FF60AF" w:rsidRPr="00F570F9" w:rsidRDefault="00B01B57" w:rsidP="00F570F9">
            <w:pPr>
              <w:spacing w:line="276" w:lineRule="auto"/>
              <w:rPr>
                <w:i/>
                <w:sz w:val="28"/>
                <w:szCs w:val="28"/>
              </w:rPr>
            </w:pPr>
            <w:r w:rsidRPr="00F570F9">
              <w:rPr>
                <w:i/>
                <w:sz w:val="28"/>
                <w:szCs w:val="28"/>
              </w:rPr>
              <w:t>«</w:t>
            </w:r>
            <w:r w:rsidR="00F570F9" w:rsidRPr="00F570F9">
              <w:rPr>
                <w:i/>
                <w:sz w:val="28"/>
                <w:szCs w:val="28"/>
              </w:rPr>
              <w:t>У Лукоморья</w:t>
            </w:r>
            <w:r w:rsidR="00FF60AF" w:rsidRPr="00F570F9">
              <w:rPr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</w:tcPr>
          <w:p w:rsidR="00FF60AF" w:rsidRPr="001124BA" w:rsidRDefault="00FF60AF" w:rsidP="00F570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Творческое</w:t>
            </w:r>
          </w:p>
        </w:tc>
        <w:tc>
          <w:tcPr>
            <w:tcW w:w="3544" w:type="dxa"/>
          </w:tcPr>
          <w:p w:rsidR="00FF60AF" w:rsidRPr="001124BA" w:rsidRDefault="00FF60AF" w:rsidP="00F570F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24BA">
              <w:rPr>
                <w:sz w:val="28"/>
                <w:szCs w:val="28"/>
              </w:rPr>
              <w:t>Ежедневно</w:t>
            </w:r>
          </w:p>
        </w:tc>
      </w:tr>
      <w:tr w:rsidR="00FF60AF" w:rsidRPr="001124BA" w:rsidTr="00F570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:rsidR="00FF60AF" w:rsidRPr="00F570F9" w:rsidRDefault="00FF60AF" w:rsidP="00F570F9">
            <w:pPr>
              <w:spacing w:line="276" w:lineRule="auto"/>
              <w:rPr>
                <w:i/>
                <w:sz w:val="28"/>
                <w:szCs w:val="28"/>
              </w:rPr>
            </w:pPr>
            <w:r w:rsidRPr="00F570F9">
              <w:rPr>
                <w:i/>
                <w:sz w:val="28"/>
                <w:szCs w:val="28"/>
              </w:rPr>
              <w:t>«</w:t>
            </w:r>
            <w:r w:rsidR="00F570F9" w:rsidRPr="00F570F9">
              <w:rPr>
                <w:i/>
                <w:sz w:val="28"/>
                <w:szCs w:val="28"/>
              </w:rPr>
              <w:t>Загадки Почемучки</w:t>
            </w:r>
            <w:r w:rsidRPr="00F570F9">
              <w:rPr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</w:tcPr>
          <w:p w:rsidR="00FF60AF" w:rsidRPr="001124BA" w:rsidRDefault="00FF60AF" w:rsidP="00F570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Интеллектуальное</w:t>
            </w:r>
          </w:p>
        </w:tc>
        <w:tc>
          <w:tcPr>
            <w:tcW w:w="3544" w:type="dxa"/>
          </w:tcPr>
          <w:p w:rsidR="00FF60AF" w:rsidRPr="001124BA" w:rsidRDefault="00FF60AF" w:rsidP="00F570F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24BA">
              <w:rPr>
                <w:sz w:val="28"/>
                <w:szCs w:val="28"/>
              </w:rPr>
              <w:t>Ежедневно</w:t>
            </w:r>
          </w:p>
        </w:tc>
      </w:tr>
      <w:tr w:rsidR="00FF60AF" w:rsidRPr="001124BA" w:rsidTr="00F57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:rsidR="00FF60AF" w:rsidRPr="00F570F9" w:rsidRDefault="00F570F9" w:rsidP="00F570F9">
            <w:pPr>
              <w:spacing w:line="276" w:lineRule="auto"/>
              <w:rPr>
                <w:i/>
                <w:sz w:val="28"/>
                <w:szCs w:val="28"/>
              </w:rPr>
            </w:pPr>
            <w:r w:rsidRPr="00F570F9">
              <w:rPr>
                <w:i/>
                <w:sz w:val="28"/>
                <w:szCs w:val="28"/>
              </w:rPr>
              <w:t>«Наши руки не для скуки</w:t>
            </w:r>
            <w:r w:rsidR="00FF60AF" w:rsidRPr="00F570F9">
              <w:rPr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</w:tcPr>
          <w:p w:rsidR="00FF60AF" w:rsidRPr="001124BA" w:rsidRDefault="00FF60AF" w:rsidP="00F570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Творческое</w:t>
            </w:r>
          </w:p>
        </w:tc>
        <w:tc>
          <w:tcPr>
            <w:tcW w:w="3544" w:type="dxa"/>
          </w:tcPr>
          <w:p w:rsidR="00FF60AF" w:rsidRPr="001124BA" w:rsidRDefault="00FF60AF" w:rsidP="00F570F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24BA">
              <w:rPr>
                <w:sz w:val="28"/>
                <w:szCs w:val="28"/>
              </w:rPr>
              <w:t>Ежедневно</w:t>
            </w:r>
          </w:p>
        </w:tc>
      </w:tr>
      <w:tr w:rsidR="00FF60AF" w:rsidRPr="001124BA" w:rsidTr="00F570F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</w:tcPr>
          <w:p w:rsidR="00FF60AF" w:rsidRPr="00F570F9" w:rsidRDefault="00FF60AF" w:rsidP="00F570F9">
            <w:pPr>
              <w:spacing w:line="276" w:lineRule="auto"/>
              <w:rPr>
                <w:i/>
                <w:sz w:val="28"/>
                <w:szCs w:val="28"/>
              </w:rPr>
            </w:pPr>
            <w:r w:rsidRPr="00F570F9">
              <w:rPr>
                <w:i/>
                <w:sz w:val="28"/>
                <w:szCs w:val="28"/>
              </w:rPr>
              <w:t>«</w:t>
            </w:r>
            <w:proofErr w:type="spellStart"/>
            <w:r w:rsidR="00F570F9" w:rsidRPr="00F570F9">
              <w:rPr>
                <w:i/>
                <w:sz w:val="28"/>
                <w:szCs w:val="28"/>
              </w:rPr>
              <w:t>Чемпиончики</w:t>
            </w:r>
            <w:proofErr w:type="spellEnd"/>
            <w:r w:rsidRPr="00F570F9">
              <w:rPr>
                <w:i/>
                <w:sz w:val="28"/>
                <w:szCs w:val="28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37" w:type="dxa"/>
          </w:tcPr>
          <w:p w:rsidR="00FF60AF" w:rsidRPr="001124BA" w:rsidRDefault="00FF60AF" w:rsidP="00F570F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Спортивное</w:t>
            </w:r>
          </w:p>
        </w:tc>
        <w:tc>
          <w:tcPr>
            <w:tcW w:w="3544" w:type="dxa"/>
          </w:tcPr>
          <w:p w:rsidR="00FF60AF" w:rsidRPr="001124BA" w:rsidRDefault="00FF60AF" w:rsidP="00F570F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124BA">
              <w:rPr>
                <w:sz w:val="28"/>
                <w:szCs w:val="28"/>
              </w:rPr>
              <w:t>Ежедневно</w:t>
            </w:r>
          </w:p>
        </w:tc>
      </w:tr>
    </w:tbl>
    <w:p w:rsidR="00FF60AF" w:rsidRPr="00D9196A" w:rsidRDefault="00FF60AF" w:rsidP="00D9196A">
      <w:pPr>
        <w:jc w:val="both"/>
        <w:rPr>
          <w:sz w:val="28"/>
          <w:szCs w:val="28"/>
        </w:rPr>
      </w:pPr>
    </w:p>
    <w:p w:rsidR="00F712A8" w:rsidRDefault="00F712A8" w:rsidP="00422E63">
      <w:pPr>
        <w:tabs>
          <w:tab w:val="left" w:pos="4185"/>
        </w:tabs>
        <w:spacing w:line="360" w:lineRule="auto"/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Оформление лагеря</w:t>
      </w:r>
    </w:p>
    <w:p w:rsidR="00745DE1" w:rsidRDefault="00F712A8" w:rsidP="00422E63">
      <w:pPr>
        <w:tabs>
          <w:tab w:val="left" w:pos="418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Всё оформление лагеря делится на три блока: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11559"/>
      </w:tblGrid>
      <w:tr w:rsidR="00745DE1" w:rsidTr="00745DE1">
        <w:tc>
          <w:tcPr>
            <w:tcW w:w="1242" w:type="dxa"/>
          </w:tcPr>
          <w:p w:rsidR="00745DE1" w:rsidRDefault="00745DE1" w:rsidP="00422E63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B517B">
              <w:rPr>
                <w:sz w:val="28"/>
                <w:szCs w:val="28"/>
              </w:rPr>
              <w:t>блок</w:t>
            </w:r>
          </w:p>
        </w:tc>
        <w:tc>
          <w:tcPr>
            <w:tcW w:w="1985" w:type="dxa"/>
          </w:tcPr>
          <w:p w:rsidR="00745DE1" w:rsidRDefault="00745DE1" w:rsidP="00422E63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proofErr w:type="spellStart"/>
            <w:r w:rsidRPr="00890BF4">
              <w:rPr>
                <w:sz w:val="28"/>
                <w:szCs w:val="28"/>
              </w:rPr>
              <w:t>Общелагерное</w:t>
            </w:r>
            <w:proofErr w:type="spellEnd"/>
            <w:r w:rsidRPr="00890BF4">
              <w:rPr>
                <w:sz w:val="28"/>
                <w:szCs w:val="28"/>
              </w:rPr>
              <w:t xml:space="preserve"> оформление:</w:t>
            </w:r>
          </w:p>
        </w:tc>
        <w:tc>
          <w:tcPr>
            <w:tcW w:w="11559" w:type="dxa"/>
          </w:tcPr>
          <w:p w:rsidR="00BB517B" w:rsidRDefault="00745DE1" w:rsidP="00745DE1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>«Мероприятия</w:t>
            </w:r>
            <w:r>
              <w:rPr>
                <w:sz w:val="28"/>
                <w:szCs w:val="28"/>
              </w:rPr>
              <w:t xml:space="preserve"> </w:t>
            </w:r>
            <w:r w:rsidRPr="00E62FE9">
              <w:rPr>
                <w:sz w:val="28"/>
                <w:szCs w:val="28"/>
              </w:rPr>
              <w:t>на день»</w:t>
            </w:r>
            <w:r>
              <w:rPr>
                <w:sz w:val="28"/>
                <w:szCs w:val="28"/>
              </w:rPr>
              <w:t xml:space="preserve"> располагаются на 7</w:t>
            </w:r>
            <w:r w:rsidRPr="00D9196A">
              <w:rPr>
                <w:sz w:val="28"/>
                <w:szCs w:val="28"/>
              </w:rPr>
              <w:t xml:space="preserve"> грозовых тучках. </w:t>
            </w:r>
          </w:p>
          <w:p w:rsidR="00745DE1" w:rsidRDefault="00745DE1" w:rsidP="00745DE1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 «В нашем городе живут» и «наши успехи»</w:t>
            </w:r>
            <w:r w:rsidR="00BB517B">
              <w:rPr>
                <w:sz w:val="28"/>
                <w:szCs w:val="28"/>
              </w:rPr>
              <w:t xml:space="preserve">. </w:t>
            </w:r>
            <w:r w:rsidRPr="00F712A8">
              <w:rPr>
                <w:sz w:val="28"/>
                <w:szCs w:val="28"/>
              </w:rPr>
              <w:t>На ней список горожан, герб города, указы, грамоты с поздравлениями горожан по разным поводам и др.</w:t>
            </w:r>
          </w:p>
          <w:p w:rsidR="00745DE1" w:rsidRDefault="00745DE1" w:rsidP="00745DE1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>«Солнечные часы» (режим дня);</w:t>
            </w:r>
          </w:p>
          <w:p w:rsidR="00745DE1" w:rsidRDefault="00745DE1" w:rsidP="00745DE1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E62FE9">
              <w:rPr>
                <w:sz w:val="28"/>
                <w:szCs w:val="28"/>
              </w:rPr>
              <w:t>Календарь полезных дел» (план-сетка);</w:t>
            </w:r>
          </w:p>
          <w:p w:rsidR="00745DE1" w:rsidRDefault="00745DE1" w:rsidP="00745DE1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Маршрутная карта</w:t>
            </w:r>
            <w:r w:rsidRPr="00E62FE9">
              <w:rPr>
                <w:sz w:val="28"/>
                <w:szCs w:val="28"/>
              </w:rPr>
              <w:t>» (изображение территории лагеря);</w:t>
            </w:r>
          </w:p>
          <w:p w:rsidR="00745DE1" w:rsidRDefault="00745DE1" w:rsidP="00745DE1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>«Почта доверия» (пожелания, просьбы, обсуждения);</w:t>
            </w:r>
          </w:p>
          <w:p w:rsidR="00745DE1" w:rsidRPr="00745DE1" w:rsidRDefault="00745DE1" w:rsidP="00811D84">
            <w:pPr>
              <w:numPr>
                <w:ilvl w:val="0"/>
                <w:numId w:val="39"/>
              </w:numPr>
              <w:spacing w:line="360" w:lineRule="auto"/>
              <w:ind w:left="320" w:hanging="320"/>
              <w:jc w:val="both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 xml:space="preserve"> </w:t>
            </w:r>
            <w:r w:rsidR="00811D84">
              <w:rPr>
                <w:sz w:val="28"/>
                <w:szCs w:val="28"/>
              </w:rPr>
              <w:t xml:space="preserve">Стенд </w:t>
            </w:r>
            <w:r w:rsidRPr="00E62FE9">
              <w:rPr>
                <w:sz w:val="28"/>
                <w:szCs w:val="28"/>
              </w:rPr>
              <w:t xml:space="preserve">«Информбюро» (информация о </w:t>
            </w:r>
            <w:r w:rsidR="00811D84">
              <w:rPr>
                <w:sz w:val="28"/>
                <w:szCs w:val="28"/>
              </w:rPr>
              <w:t xml:space="preserve">событиях </w:t>
            </w:r>
            <w:r w:rsidRPr="00E62FE9">
              <w:rPr>
                <w:sz w:val="28"/>
                <w:szCs w:val="28"/>
              </w:rPr>
              <w:t>лагеря</w:t>
            </w:r>
            <w:r w:rsidR="00811D84">
              <w:rPr>
                <w:sz w:val="28"/>
                <w:szCs w:val="28"/>
              </w:rPr>
              <w:t xml:space="preserve"> за день</w:t>
            </w:r>
            <w:r w:rsidRPr="00E62FE9">
              <w:rPr>
                <w:sz w:val="28"/>
                <w:szCs w:val="28"/>
              </w:rPr>
              <w:t>)</w:t>
            </w:r>
          </w:p>
        </w:tc>
      </w:tr>
      <w:tr w:rsidR="00745DE1" w:rsidTr="00745DE1">
        <w:tc>
          <w:tcPr>
            <w:tcW w:w="1242" w:type="dxa"/>
          </w:tcPr>
          <w:p w:rsidR="00745DE1" w:rsidRPr="00BB517B" w:rsidRDefault="00BB517B" w:rsidP="00BB517B">
            <w:pPr>
              <w:pStyle w:val="af4"/>
              <w:numPr>
                <w:ilvl w:val="0"/>
                <w:numId w:val="40"/>
              </w:numPr>
              <w:tabs>
                <w:tab w:val="left" w:pos="4185"/>
              </w:tabs>
              <w:spacing w:line="360" w:lineRule="auto"/>
              <w:ind w:left="284"/>
              <w:rPr>
                <w:sz w:val="28"/>
                <w:szCs w:val="28"/>
              </w:rPr>
            </w:pPr>
            <w:r w:rsidRPr="00BB517B">
              <w:rPr>
                <w:sz w:val="28"/>
                <w:szCs w:val="28"/>
              </w:rPr>
              <w:t>блок</w:t>
            </w:r>
          </w:p>
        </w:tc>
        <w:tc>
          <w:tcPr>
            <w:tcW w:w="1985" w:type="dxa"/>
          </w:tcPr>
          <w:p w:rsidR="00745DE1" w:rsidRDefault="00811D84" w:rsidP="00811D84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 xml:space="preserve">Уголок ОБЖ </w:t>
            </w:r>
          </w:p>
        </w:tc>
        <w:tc>
          <w:tcPr>
            <w:tcW w:w="11559" w:type="dxa"/>
          </w:tcPr>
          <w:p w:rsidR="00745DE1" w:rsidRDefault="00811D84" w:rsidP="00422E63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r w:rsidRPr="00E62FE9">
              <w:rPr>
                <w:sz w:val="28"/>
                <w:szCs w:val="28"/>
              </w:rPr>
              <w:t>«Тропика безопасности»</w:t>
            </w:r>
            <w:r>
              <w:rPr>
                <w:sz w:val="28"/>
                <w:szCs w:val="28"/>
              </w:rPr>
              <w:t xml:space="preserve"> - размещение информации по правилам ДД, безопасного поведения в летний период дома, на природе, в походе и т.д.</w:t>
            </w:r>
          </w:p>
        </w:tc>
      </w:tr>
      <w:tr w:rsidR="00745DE1" w:rsidTr="00745DE1">
        <w:tc>
          <w:tcPr>
            <w:tcW w:w="1242" w:type="dxa"/>
          </w:tcPr>
          <w:p w:rsidR="00745DE1" w:rsidRDefault="00BB517B" w:rsidP="00422E63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блок</w:t>
            </w:r>
          </w:p>
        </w:tc>
        <w:tc>
          <w:tcPr>
            <w:tcW w:w="1985" w:type="dxa"/>
          </w:tcPr>
          <w:p w:rsidR="00745DE1" w:rsidRDefault="00811D84" w:rsidP="00422E63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отрядов:</w:t>
            </w:r>
          </w:p>
        </w:tc>
        <w:tc>
          <w:tcPr>
            <w:tcW w:w="11559" w:type="dxa"/>
          </w:tcPr>
          <w:p w:rsidR="00745DE1" w:rsidRDefault="00811D84" w:rsidP="00BB517B">
            <w:pPr>
              <w:tabs>
                <w:tab w:val="left" w:pos="4185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Лента «Настроение сегодня или как прошел день</w:t>
            </w:r>
            <w:r w:rsidRPr="00E62FE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E62FE9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20191">
              <w:rPr>
                <w:sz w:val="28"/>
                <w:szCs w:val="28"/>
              </w:rPr>
              <w:t>форма обратной связи, которая ежедневно</w:t>
            </w:r>
            <w:r>
              <w:rPr>
                <w:sz w:val="28"/>
                <w:szCs w:val="28"/>
              </w:rPr>
              <w:t xml:space="preserve"> дает возможность отследить эмоциональное состояние</w:t>
            </w:r>
            <w:r w:rsidRPr="00E20191">
              <w:rPr>
                <w:sz w:val="28"/>
                <w:szCs w:val="28"/>
              </w:rPr>
              <w:t xml:space="preserve"> детей</w:t>
            </w:r>
            <w:r>
              <w:rPr>
                <w:sz w:val="28"/>
                <w:szCs w:val="28"/>
              </w:rPr>
              <w:t>, ка итог прошедшего дня</w:t>
            </w:r>
            <w:r w:rsidRPr="00E20191">
              <w:rPr>
                <w:sz w:val="28"/>
                <w:szCs w:val="28"/>
              </w:rPr>
              <w:t>. Свои впечатления о прожитом дне отмечают на</w:t>
            </w:r>
            <w:r>
              <w:rPr>
                <w:sz w:val="28"/>
                <w:szCs w:val="28"/>
              </w:rPr>
              <w:t xml:space="preserve"> Ленте. Каждый житель</w:t>
            </w:r>
            <w:r w:rsidRPr="00E2019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улицы</w:t>
            </w:r>
            <w:r w:rsidRPr="00E20191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 xml:space="preserve">ленте </w:t>
            </w:r>
            <w:r w:rsidR="00BB517B">
              <w:rPr>
                <w:sz w:val="28"/>
                <w:szCs w:val="28"/>
              </w:rPr>
              <w:t>закрашивает капельку или круг цветным маркером. Красный</w:t>
            </w:r>
            <w:r w:rsidRPr="00E20191">
              <w:rPr>
                <w:sz w:val="28"/>
                <w:szCs w:val="28"/>
              </w:rPr>
              <w:t xml:space="preserve"> цвет – день прошёл на </w:t>
            </w:r>
            <w:r w:rsidR="00BB517B">
              <w:rPr>
                <w:sz w:val="28"/>
                <w:szCs w:val="28"/>
              </w:rPr>
              <w:t xml:space="preserve">«отлично», </w:t>
            </w:r>
            <w:r w:rsidRPr="00E20191">
              <w:rPr>
                <w:sz w:val="28"/>
                <w:szCs w:val="28"/>
              </w:rPr>
              <w:t xml:space="preserve">синий </w:t>
            </w:r>
            <w:r w:rsidR="00BB517B">
              <w:rPr>
                <w:sz w:val="28"/>
                <w:szCs w:val="28"/>
              </w:rPr>
              <w:t xml:space="preserve">цвет </w:t>
            </w:r>
            <w:r w:rsidRPr="00E20191">
              <w:rPr>
                <w:sz w:val="28"/>
                <w:szCs w:val="28"/>
              </w:rPr>
              <w:t xml:space="preserve">– «хорошо», </w:t>
            </w:r>
            <w:r w:rsidR="00BB517B">
              <w:rPr>
                <w:sz w:val="28"/>
                <w:szCs w:val="28"/>
              </w:rPr>
              <w:t xml:space="preserve">зеленый цвет </w:t>
            </w:r>
            <w:r w:rsidRPr="00E20191">
              <w:rPr>
                <w:sz w:val="28"/>
                <w:szCs w:val="28"/>
              </w:rPr>
              <w:t>- «было скучно».</w:t>
            </w:r>
          </w:p>
        </w:tc>
      </w:tr>
    </w:tbl>
    <w:p w:rsidR="00820F68" w:rsidRDefault="002C4A47" w:rsidP="00422E63">
      <w:pPr>
        <w:spacing w:line="360" w:lineRule="auto"/>
        <w:ind w:firstLine="540"/>
        <w:jc w:val="both"/>
        <w:rPr>
          <w:sz w:val="28"/>
          <w:szCs w:val="28"/>
        </w:rPr>
      </w:pPr>
      <w:r w:rsidRPr="00E20191">
        <w:rPr>
          <w:sz w:val="28"/>
          <w:szCs w:val="28"/>
        </w:rPr>
        <w:t xml:space="preserve">В конце </w:t>
      </w:r>
      <w:r w:rsidR="00BB517B">
        <w:rPr>
          <w:sz w:val="28"/>
          <w:szCs w:val="28"/>
        </w:rPr>
        <w:t xml:space="preserve">каждого </w:t>
      </w:r>
      <w:r w:rsidRPr="00E20191">
        <w:rPr>
          <w:sz w:val="28"/>
          <w:szCs w:val="28"/>
        </w:rPr>
        <w:t xml:space="preserve">дня и недели </w:t>
      </w:r>
      <w:r w:rsidR="00BB517B">
        <w:rPr>
          <w:sz w:val="28"/>
          <w:szCs w:val="28"/>
        </w:rPr>
        <w:t xml:space="preserve">воспитатели подводят итог и </w:t>
      </w:r>
      <w:r w:rsidRPr="00E20191">
        <w:rPr>
          <w:sz w:val="28"/>
          <w:szCs w:val="28"/>
        </w:rPr>
        <w:t>анализируют качество и содержание своей работы по результатам обратной связи</w:t>
      </w:r>
      <w:r w:rsidR="00BB517B">
        <w:rPr>
          <w:sz w:val="28"/>
          <w:szCs w:val="28"/>
        </w:rPr>
        <w:t>, вносят корректировки</w:t>
      </w:r>
      <w:r w:rsidRPr="00E20191">
        <w:rPr>
          <w:sz w:val="28"/>
          <w:szCs w:val="28"/>
        </w:rPr>
        <w:t>.</w:t>
      </w:r>
    </w:p>
    <w:p w:rsidR="00BB517B" w:rsidRDefault="00BB517B" w:rsidP="00422E63">
      <w:pPr>
        <w:spacing w:line="360" w:lineRule="auto"/>
        <w:jc w:val="center"/>
        <w:rPr>
          <w:b/>
          <w:bCs/>
          <w:sz w:val="28"/>
          <w:szCs w:val="28"/>
        </w:rPr>
        <w:sectPr w:rsidR="00BB517B" w:rsidSect="00985BC6">
          <w:pgSz w:w="16838" w:h="11906" w:orient="landscape"/>
          <w:pgMar w:top="568" w:right="1134" w:bottom="850" w:left="1134" w:header="0" w:footer="708" w:gutter="0"/>
          <w:cols w:space="720"/>
          <w:formProt w:val="0"/>
          <w:docGrid w:linePitch="360"/>
        </w:sectPr>
      </w:pPr>
    </w:p>
    <w:p w:rsidR="00820F68" w:rsidRDefault="00B01B57" w:rsidP="00422E6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УСЛОВИЯ РЕЛИЗАЦИИ </w:t>
      </w:r>
      <w:r w:rsidR="00820F68" w:rsidRPr="0053400F">
        <w:rPr>
          <w:b/>
          <w:bCs/>
          <w:sz w:val="28"/>
          <w:szCs w:val="28"/>
        </w:rPr>
        <w:t>ПРОГРАММЫ</w:t>
      </w:r>
    </w:p>
    <w:p w:rsidR="002365A8" w:rsidRPr="0053400F" w:rsidRDefault="002365A8" w:rsidP="00422E63">
      <w:pPr>
        <w:spacing w:line="360" w:lineRule="auto"/>
        <w:jc w:val="center"/>
        <w:rPr>
          <w:b/>
          <w:bCs/>
          <w:sz w:val="28"/>
          <w:szCs w:val="28"/>
        </w:rPr>
      </w:pPr>
    </w:p>
    <w:p w:rsidR="00820F68" w:rsidRPr="002365A8" w:rsidRDefault="00820F68" w:rsidP="00422E63">
      <w:pPr>
        <w:spacing w:line="360" w:lineRule="auto"/>
        <w:jc w:val="center"/>
        <w:rPr>
          <w:b/>
          <w:bCs/>
          <w:sz w:val="28"/>
          <w:szCs w:val="28"/>
        </w:rPr>
      </w:pPr>
      <w:r w:rsidRPr="0053400F"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 xml:space="preserve">аучно-методическое сопровождение программы </w:t>
      </w:r>
    </w:p>
    <w:p w:rsidR="00820F68" w:rsidRPr="0053400F" w:rsidRDefault="00820F68" w:rsidP="00F30A51">
      <w:pPr>
        <w:spacing w:line="360" w:lineRule="auto"/>
        <w:ind w:left="567" w:firstLine="851"/>
        <w:jc w:val="both"/>
        <w:rPr>
          <w:sz w:val="28"/>
          <w:szCs w:val="28"/>
        </w:rPr>
      </w:pPr>
      <w:r w:rsidRPr="0053400F">
        <w:rPr>
          <w:sz w:val="28"/>
          <w:szCs w:val="28"/>
        </w:rPr>
        <w:t>Для эффективной работы в лагере активно используется методика КТД.</w:t>
      </w:r>
    </w:p>
    <w:p w:rsidR="00F30A51" w:rsidRDefault="00B34315" w:rsidP="00F30A51">
      <w:pPr>
        <w:spacing w:line="360" w:lineRule="auto"/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Этот метод</w:t>
      </w:r>
      <w:r w:rsidR="00820F68" w:rsidRPr="0053400F">
        <w:rPr>
          <w:sz w:val="28"/>
          <w:szCs w:val="28"/>
        </w:rPr>
        <w:t xml:space="preserve">, </w:t>
      </w:r>
      <w:r>
        <w:rPr>
          <w:sz w:val="28"/>
          <w:szCs w:val="28"/>
        </w:rPr>
        <w:t>учитывает</w:t>
      </w:r>
      <w:r w:rsidR="00820F68" w:rsidRPr="0053400F">
        <w:rPr>
          <w:sz w:val="28"/>
          <w:szCs w:val="28"/>
        </w:rPr>
        <w:t xml:space="preserve"> психологию детского и подросткового возраста,</w:t>
      </w:r>
      <w:r>
        <w:rPr>
          <w:sz w:val="28"/>
          <w:szCs w:val="28"/>
        </w:rPr>
        <w:t xml:space="preserve"> оказывая положительный эффект на психологию ребенка</w:t>
      </w:r>
      <w:r w:rsidR="00820F68" w:rsidRPr="0053400F">
        <w:rPr>
          <w:sz w:val="28"/>
          <w:szCs w:val="28"/>
        </w:rPr>
        <w:t xml:space="preserve">. </w:t>
      </w:r>
      <w:r w:rsidR="00F30A51">
        <w:rPr>
          <w:sz w:val="28"/>
          <w:szCs w:val="28"/>
        </w:rPr>
        <w:t xml:space="preserve">Каждый участник способен раскрыть в себе творческий потенциал, раскрыть свои возможности и способности, повысить самооценку. </w:t>
      </w:r>
    </w:p>
    <w:p w:rsidR="00820F68" w:rsidRPr="0053400F" w:rsidRDefault="00820F68" w:rsidP="00F30A51">
      <w:pPr>
        <w:spacing w:line="360" w:lineRule="auto"/>
        <w:ind w:left="567" w:firstLine="851"/>
        <w:jc w:val="both"/>
        <w:rPr>
          <w:sz w:val="28"/>
          <w:szCs w:val="28"/>
        </w:rPr>
      </w:pPr>
      <w:r w:rsidRPr="0053400F">
        <w:rPr>
          <w:sz w:val="28"/>
          <w:szCs w:val="28"/>
        </w:rPr>
        <w:t>Коллективно</w:t>
      </w:r>
      <w:r w:rsidR="00F30A51">
        <w:rPr>
          <w:sz w:val="28"/>
          <w:szCs w:val="28"/>
        </w:rPr>
        <w:t xml:space="preserve">е </w:t>
      </w:r>
      <w:r w:rsidRPr="0053400F">
        <w:rPr>
          <w:sz w:val="28"/>
          <w:szCs w:val="28"/>
        </w:rPr>
        <w:t>тв</w:t>
      </w:r>
      <w:r w:rsidR="00F30A51">
        <w:rPr>
          <w:sz w:val="28"/>
          <w:szCs w:val="28"/>
        </w:rPr>
        <w:t xml:space="preserve">орческо </w:t>
      </w:r>
      <w:r w:rsidRPr="0053400F">
        <w:rPr>
          <w:sz w:val="28"/>
          <w:szCs w:val="28"/>
        </w:rPr>
        <w:t xml:space="preserve">– </w:t>
      </w:r>
      <w:r w:rsidR="00F30A51">
        <w:rPr>
          <w:sz w:val="28"/>
          <w:szCs w:val="28"/>
        </w:rPr>
        <w:t xml:space="preserve">это </w:t>
      </w:r>
      <w:r w:rsidRPr="0053400F">
        <w:rPr>
          <w:sz w:val="28"/>
          <w:szCs w:val="28"/>
        </w:rPr>
        <w:t xml:space="preserve">событие, предполагающее непрерывный поиск </w:t>
      </w:r>
      <w:r w:rsidR="00F30A51" w:rsidRPr="0053400F">
        <w:rPr>
          <w:sz w:val="28"/>
          <w:szCs w:val="28"/>
        </w:rPr>
        <w:t>оптимальных</w:t>
      </w:r>
      <w:r w:rsidRPr="0053400F">
        <w:rPr>
          <w:sz w:val="28"/>
          <w:szCs w:val="28"/>
        </w:rPr>
        <w:t xml:space="preserve"> решений, жизненно-важных з</w:t>
      </w:r>
      <w:r w:rsidR="00B01B57">
        <w:rPr>
          <w:sz w:val="28"/>
          <w:szCs w:val="28"/>
        </w:rPr>
        <w:t>адач</w:t>
      </w:r>
      <w:r w:rsidR="00F30A51">
        <w:rPr>
          <w:sz w:val="28"/>
          <w:szCs w:val="28"/>
        </w:rPr>
        <w:t xml:space="preserve">. Ребенок </w:t>
      </w:r>
      <w:proofErr w:type="gramStart"/>
      <w:r w:rsidR="00F30A51">
        <w:rPr>
          <w:sz w:val="28"/>
          <w:szCs w:val="28"/>
        </w:rPr>
        <w:t>начинает</w:t>
      </w:r>
      <w:proofErr w:type="gramEnd"/>
      <w:r w:rsidR="00B01B57">
        <w:rPr>
          <w:sz w:val="28"/>
          <w:szCs w:val="28"/>
        </w:rPr>
        <w:t xml:space="preserve"> </w:t>
      </w:r>
      <w:r w:rsidRPr="0053400F">
        <w:rPr>
          <w:sz w:val="28"/>
          <w:szCs w:val="28"/>
        </w:rPr>
        <w:t>задумывается</w:t>
      </w:r>
      <w:r w:rsidR="00F30A51">
        <w:rPr>
          <w:sz w:val="28"/>
          <w:szCs w:val="28"/>
        </w:rPr>
        <w:t xml:space="preserve"> о своем месте в коллективе, обществе, своей значимости; учиться планировать свое время</w:t>
      </w:r>
      <w:r w:rsidRPr="0053400F">
        <w:rPr>
          <w:sz w:val="28"/>
          <w:szCs w:val="28"/>
        </w:rPr>
        <w:t>.</w:t>
      </w:r>
    </w:p>
    <w:p w:rsidR="00820F68" w:rsidRPr="0053400F" w:rsidRDefault="00820F68" w:rsidP="00F30A51">
      <w:pPr>
        <w:spacing w:line="360" w:lineRule="auto"/>
        <w:ind w:left="567" w:firstLine="851"/>
        <w:jc w:val="both"/>
        <w:rPr>
          <w:sz w:val="28"/>
          <w:szCs w:val="28"/>
        </w:rPr>
      </w:pPr>
      <w:r w:rsidRPr="0053400F">
        <w:rPr>
          <w:sz w:val="28"/>
          <w:szCs w:val="28"/>
        </w:rPr>
        <w:t>Реал</w:t>
      </w:r>
      <w:r w:rsidR="000C41BE">
        <w:rPr>
          <w:sz w:val="28"/>
          <w:szCs w:val="28"/>
        </w:rPr>
        <w:t>изация программы «РАДУГА</w:t>
      </w:r>
      <w:r w:rsidRPr="0053400F">
        <w:rPr>
          <w:sz w:val="28"/>
          <w:szCs w:val="28"/>
        </w:rPr>
        <w:t xml:space="preserve">» </w:t>
      </w:r>
      <w:r w:rsidR="00F30A51" w:rsidRPr="0053400F">
        <w:rPr>
          <w:sz w:val="28"/>
          <w:szCs w:val="28"/>
        </w:rPr>
        <w:t>пре</w:t>
      </w:r>
      <w:r w:rsidR="00F30A51">
        <w:rPr>
          <w:sz w:val="28"/>
          <w:szCs w:val="28"/>
        </w:rPr>
        <w:t>дусматривает</w:t>
      </w:r>
      <w:r w:rsidRPr="0053400F">
        <w:rPr>
          <w:sz w:val="28"/>
          <w:szCs w:val="28"/>
        </w:rPr>
        <w:t xml:space="preserve"> использ</w:t>
      </w:r>
      <w:r w:rsidR="00F30A51">
        <w:rPr>
          <w:sz w:val="28"/>
          <w:szCs w:val="28"/>
        </w:rPr>
        <w:t>ование разнообразных видов КТД, а именно:</w:t>
      </w:r>
    </w:p>
    <w:p w:rsidR="00F30A51" w:rsidRDefault="00820F68" w:rsidP="00342495">
      <w:pPr>
        <w:pStyle w:val="af4"/>
        <w:numPr>
          <w:ilvl w:val="0"/>
          <w:numId w:val="42"/>
        </w:numPr>
        <w:spacing w:line="360" w:lineRule="auto"/>
        <w:ind w:left="1560" w:hanging="426"/>
        <w:jc w:val="both"/>
        <w:rPr>
          <w:sz w:val="28"/>
          <w:szCs w:val="28"/>
        </w:rPr>
      </w:pPr>
      <w:r w:rsidRPr="00F30A51">
        <w:rPr>
          <w:sz w:val="28"/>
          <w:szCs w:val="28"/>
        </w:rPr>
        <w:t xml:space="preserve">Организаторские дела </w:t>
      </w:r>
    </w:p>
    <w:p w:rsidR="00820F68" w:rsidRPr="00F30A51" w:rsidRDefault="00820F68" w:rsidP="00342495">
      <w:pPr>
        <w:pStyle w:val="af4"/>
        <w:numPr>
          <w:ilvl w:val="0"/>
          <w:numId w:val="42"/>
        </w:numPr>
        <w:spacing w:line="360" w:lineRule="auto"/>
        <w:ind w:left="1560" w:hanging="426"/>
        <w:jc w:val="both"/>
        <w:rPr>
          <w:sz w:val="28"/>
          <w:szCs w:val="28"/>
        </w:rPr>
      </w:pPr>
      <w:r w:rsidRPr="00F30A51">
        <w:rPr>
          <w:sz w:val="28"/>
          <w:szCs w:val="28"/>
        </w:rPr>
        <w:t xml:space="preserve">Познавательные дела </w:t>
      </w:r>
    </w:p>
    <w:p w:rsidR="00F30A51" w:rsidRDefault="00820F68" w:rsidP="00342495">
      <w:pPr>
        <w:pStyle w:val="af4"/>
        <w:numPr>
          <w:ilvl w:val="0"/>
          <w:numId w:val="42"/>
        </w:numPr>
        <w:spacing w:line="360" w:lineRule="auto"/>
        <w:ind w:left="1560" w:hanging="426"/>
        <w:jc w:val="both"/>
        <w:rPr>
          <w:sz w:val="28"/>
          <w:szCs w:val="28"/>
        </w:rPr>
      </w:pPr>
      <w:r w:rsidRPr="00F30A51">
        <w:rPr>
          <w:sz w:val="28"/>
          <w:szCs w:val="28"/>
        </w:rPr>
        <w:t xml:space="preserve">Трудовые дела </w:t>
      </w:r>
    </w:p>
    <w:p w:rsidR="00820F68" w:rsidRPr="00F30A51" w:rsidRDefault="00F30A51" w:rsidP="00342495">
      <w:pPr>
        <w:pStyle w:val="af4"/>
        <w:numPr>
          <w:ilvl w:val="0"/>
          <w:numId w:val="42"/>
        </w:numPr>
        <w:spacing w:line="360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 - декоративные</w:t>
      </w:r>
      <w:r w:rsidR="00820F68" w:rsidRPr="00F30A51">
        <w:rPr>
          <w:sz w:val="28"/>
          <w:szCs w:val="28"/>
        </w:rPr>
        <w:t xml:space="preserve"> </w:t>
      </w:r>
    </w:p>
    <w:p w:rsidR="00820F68" w:rsidRPr="0053400F" w:rsidRDefault="00F30A51" w:rsidP="00F30A51">
      <w:pPr>
        <w:pStyle w:val="af4"/>
        <w:numPr>
          <w:ilvl w:val="0"/>
          <w:numId w:val="42"/>
        </w:numPr>
        <w:spacing w:line="360" w:lineRule="auto"/>
        <w:ind w:left="1560" w:hanging="426"/>
        <w:jc w:val="both"/>
        <w:rPr>
          <w:sz w:val="28"/>
          <w:szCs w:val="28"/>
        </w:rPr>
      </w:pPr>
      <w:r>
        <w:rPr>
          <w:sz w:val="28"/>
          <w:szCs w:val="28"/>
        </w:rPr>
        <w:t>Спорт</w:t>
      </w:r>
    </w:p>
    <w:p w:rsidR="00820F68" w:rsidRPr="0053400F" w:rsidRDefault="00820F68" w:rsidP="00F30A51">
      <w:pPr>
        <w:spacing w:line="360" w:lineRule="auto"/>
        <w:ind w:left="567" w:firstLine="851"/>
        <w:jc w:val="both"/>
        <w:rPr>
          <w:sz w:val="28"/>
          <w:szCs w:val="28"/>
        </w:rPr>
      </w:pPr>
      <w:r w:rsidRPr="0053400F">
        <w:rPr>
          <w:sz w:val="28"/>
          <w:szCs w:val="28"/>
        </w:rPr>
        <w:t>Для организации деятельности лагеря мы будем опираться на следующие материалы:</w:t>
      </w:r>
    </w:p>
    <w:tbl>
      <w:tblPr>
        <w:tblStyle w:val="GridTable2Accent1"/>
        <w:tblW w:w="0" w:type="auto"/>
        <w:tblLook w:val="04A0" w:firstRow="1" w:lastRow="0" w:firstColumn="1" w:lastColumn="0" w:noHBand="0" w:noVBand="1"/>
      </w:tblPr>
      <w:tblGrid>
        <w:gridCol w:w="2093"/>
        <w:gridCol w:w="8611"/>
      </w:tblGrid>
      <w:tr w:rsidR="009E4B39" w:rsidTr="00B3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4" w:type="dxa"/>
            <w:gridSpan w:val="2"/>
          </w:tcPr>
          <w:p w:rsidR="009E4B39" w:rsidRPr="0053400F" w:rsidRDefault="009E4B39" w:rsidP="004D118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3400F">
              <w:rPr>
                <w:b w:val="0"/>
                <w:bCs w:val="0"/>
                <w:sz w:val="28"/>
                <w:szCs w:val="28"/>
              </w:rPr>
              <w:t xml:space="preserve">1. </w:t>
            </w:r>
            <w:r w:rsidRPr="00B34315">
              <w:rPr>
                <w:bCs w:val="0"/>
                <w:sz w:val="28"/>
                <w:szCs w:val="28"/>
              </w:rPr>
              <w:t>Материалы, расширяющие и дополняющие программу</w:t>
            </w:r>
            <w:r w:rsidRPr="0053400F">
              <w:rPr>
                <w:b w:val="0"/>
                <w:bCs w:val="0"/>
                <w:sz w:val="28"/>
                <w:szCs w:val="28"/>
              </w:rPr>
              <w:t>:</w:t>
            </w:r>
          </w:p>
        </w:tc>
      </w:tr>
      <w:tr w:rsidR="009E4B39" w:rsidTr="00B3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E4B39" w:rsidRDefault="009E4B39" w:rsidP="009E4B39">
            <w:pPr>
              <w:spacing w:line="360" w:lineRule="auto"/>
              <w:rPr>
                <w:sz w:val="28"/>
                <w:szCs w:val="28"/>
              </w:rPr>
            </w:pPr>
            <w:r w:rsidRPr="009E4B39">
              <w:rPr>
                <w:sz w:val="28"/>
                <w:szCs w:val="28"/>
              </w:rPr>
              <w:t>Нормативные документы:</w:t>
            </w:r>
          </w:p>
        </w:tc>
        <w:tc>
          <w:tcPr>
            <w:tcW w:w="8611" w:type="dxa"/>
          </w:tcPr>
          <w:p w:rsidR="009E4B39" w:rsidRPr="009E4B39" w:rsidRDefault="009E4B39" w:rsidP="009E4B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9E4B39">
              <w:rPr>
                <w:sz w:val="28"/>
                <w:szCs w:val="28"/>
              </w:rPr>
              <w:t>Федеральны</w:t>
            </w:r>
            <w:r>
              <w:rPr>
                <w:sz w:val="28"/>
                <w:szCs w:val="28"/>
              </w:rPr>
              <w:t>й</w:t>
            </w:r>
            <w:r w:rsidRPr="009E4B39">
              <w:rPr>
                <w:sz w:val="28"/>
                <w:szCs w:val="28"/>
              </w:rPr>
              <w:t xml:space="preserve"> закон «Об образовании» от 29.12.2012 г. № 273-ФЗ</w:t>
            </w:r>
          </w:p>
          <w:p w:rsidR="009E4B39" w:rsidRPr="009E4B39" w:rsidRDefault="009E4B39" w:rsidP="009E4B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E4B39">
              <w:rPr>
                <w:sz w:val="28"/>
                <w:szCs w:val="28"/>
              </w:rPr>
              <w:t>2. Федеральный закон «Об основных гарантиях прав ребёнка РФ» от 24.07.1998 г № 124-ФЗ</w:t>
            </w:r>
          </w:p>
          <w:p w:rsidR="009E4B39" w:rsidRDefault="009E4B39" w:rsidP="009E4B3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9E4B39">
              <w:rPr>
                <w:sz w:val="28"/>
                <w:szCs w:val="28"/>
              </w:rPr>
              <w:t xml:space="preserve"> Постановление Главного государственного санитарного врача РФ от 19.04.2010 №25 «Об утверждении СанПиН 2.4.4.2599-10 «Гигиенические требования к устройству, содержанию и организации режима в оздоровительных учреждениях с дневным </w:t>
            </w:r>
            <w:r w:rsidRPr="009E4B39">
              <w:rPr>
                <w:sz w:val="28"/>
                <w:szCs w:val="28"/>
              </w:rPr>
              <w:lastRenderedPageBreak/>
              <w:t>пребыванием детей в период каникул»</w:t>
            </w:r>
          </w:p>
        </w:tc>
      </w:tr>
      <w:tr w:rsidR="009E4B39" w:rsidTr="00B34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E4B39" w:rsidRDefault="009E4B39" w:rsidP="009E4B39">
            <w:pPr>
              <w:spacing w:line="360" w:lineRule="auto"/>
              <w:rPr>
                <w:sz w:val="28"/>
                <w:szCs w:val="28"/>
              </w:rPr>
            </w:pPr>
            <w:r w:rsidRPr="009E4B39">
              <w:rPr>
                <w:sz w:val="28"/>
                <w:szCs w:val="28"/>
              </w:rPr>
              <w:lastRenderedPageBreak/>
              <w:t>Юридическая литература:</w:t>
            </w:r>
          </w:p>
        </w:tc>
        <w:tc>
          <w:tcPr>
            <w:tcW w:w="8611" w:type="dxa"/>
          </w:tcPr>
          <w:p w:rsidR="009E4B39" w:rsidRPr="0053400F" w:rsidRDefault="009E4B39" w:rsidP="009E4B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Pr="0053400F">
              <w:rPr>
                <w:sz w:val="28"/>
                <w:szCs w:val="28"/>
              </w:rPr>
              <w:t>Конституция РФ</w:t>
            </w:r>
          </w:p>
          <w:p w:rsidR="009E4B39" w:rsidRPr="0053400F" w:rsidRDefault="009E4B39" w:rsidP="009E4B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2.Гражданский Кодекс РФ</w:t>
            </w:r>
          </w:p>
          <w:p w:rsidR="009E4B39" w:rsidRPr="0053400F" w:rsidRDefault="009E4B39" w:rsidP="009E4B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3.Уголовный Кодекс РФ</w:t>
            </w:r>
          </w:p>
          <w:p w:rsidR="009E4B39" w:rsidRDefault="009E4B39" w:rsidP="009E4B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4.Семейный Кодекс</w:t>
            </w:r>
          </w:p>
        </w:tc>
      </w:tr>
      <w:tr w:rsidR="009E4B39" w:rsidTr="00B3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9E4B39" w:rsidRDefault="009E4B39" w:rsidP="009E4B39">
            <w:pPr>
              <w:spacing w:line="360" w:lineRule="auto"/>
              <w:rPr>
                <w:sz w:val="28"/>
                <w:szCs w:val="28"/>
              </w:rPr>
            </w:pPr>
            <w:r w:rsidRPr="009E4B39">
              <w:rPr>
                <w:sz w:val="28"/>
                <w:szCs w:val="28"/>
              </w:rPr>
              <w:t>Методическая литература:</w:t>
            </w:r>
          </w:p>
        </w:tc>
        <w:tc>
          <w:tcPr>
            <w:tcW w:w="8611" w:type="dxa"/>
          </w:tcPr>
          <w:p w:rsidR="004D118E" w:rsidRDefault="009E4B39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Зайцева О.В., Карпова Е.В. «На досуге: игры в школе, дома, во дворе» «Академия развития»., 2005 г.</w:t>
            </w:r>
          </w:p>
          <w:p w:rsidR="004D118E" w:rsidRDefault="004D118E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4D118E">
              <w:rPr>
                <w:sz w:val="28"/>
                <w:szCs w:val="28"/>
              </w:rPr>
              <w:t>Гигоренко</w:t>
            </w:r>
            <w:proofErr w:type="spellEnd"/>
            <w:r w:rsidRPr="004D118E">
              <w:rPr>
                <w:sz w:val="28"/>
                <w:szCs w:val="28"/>
              </w:rPr>
              <w:t xml:space="preserve"> Ю.Н., </w:t>
            </w:r>
            <w:proofErr w:type="spellStart"/>
            <w:r w:rsidRPr="004D118E">
              <w:rPr>
                <w:sz w:val="28"/>
                <w:szCs w:val="28"/>
              </w:rPr>
              <w:t>Пушина</w:t>
            </w:r>
            <w:proofErr w:type="spellEnd"/>
            <w:r w:rsidRPr="004D118E">
              <w:rPr>
                <w:sz w:val="28"/>
                <w:szCs w:val="28"/>
              </w:rPr>
              <w:t xml:space="preserve"> М.</w:t>
            </w:r>
            <w:r>
              <w:rPr>
                <w:sz w:val="28"/>
                <w:szCs w:val="28"/>
              </w:rPr>
              <w:t xml:space="preserve"> </w:t>
            </w:r>
            <w:r w:rsidR="0038392A" w:rsidRPr="004D118E">
              <w:rPr>
                <w:sz w:val="28"/>
                <w:szCs w:val="28"/>
              </w:rPr>
              <w:t>А.,</w:t>
            </w:r>
            <w:r w:rsidRPr="004D11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4D118E">
              <w:rPr>
                <w:sz w:val="28"/>
                <w:szCs w:val="28"/>
              </w:rPr>
              <w:t>Учебно</w:t>
            </w:r>
            <w:r w:rsidR="0038392A">
              <w:rPr>
                <w:sz w:val="28"/>
                <w:szCs w:val="28"/>
              </w:rPr>
              <w:t xml:space="preserve"> </w:t>
            </w:r>
            <w:r w:rsidRPr="004D118E">
              <w:rPr>
                <w:sz w:val="28"/>
                <w:szCs w:val="28"/>
              </w:rPr>
              <w:t>–</w:t>
            </w:r>
            <w:r w:rsidR="0038392A">
              <w:rPr>
                <w:sz w:val="28"/>
                <w:szCs w:val="28"/>
              </w:rPr>
              <w:t xml:space="preserve"> </w:t>
            </w:r>
            <w:r w:rsidRPr="004D118E">
              <w:rPr>
                <w:sz w:val="28"/>
                <w:szCs w:val="28"/>
              </w:rPr>
              <w:t>практическое пособие для воспитателей и вожатых</w:t>
            </w:r>
            <w:r>
              <w:rPr>
                <w:sz w:val="28"/>
                <w:szCs w:val="28"/>
              </w:rPr>
              <w:t>»</w:t>
            </w:r>
            <w:r w:rsidRPr="004D118E">
              <w:rPr>
                <w:sz w:val="28"/>
                <w:szCs w:val="28"/>
              </w:rPr>
              <w:t>.</w:t>
            </w:r>
            <w:r w:rsidR="005179CF">
              <w:rPr>
                <w:sz w:val="28"/>
                <w:szCs w:val="28"/>
              </w:rPr>
              <w:t xml:space="preserve"> </w:t>
            </w:r>
            <w:r w:rsidRPr="004D118E">
              <w:rPr>
                <w:sz w:val="28"/>
                <w:szCs w:val="28"/>
              </w:rPr>
              <w:t>- М.: Педагогическое общество России, 2003</w:t>
            </w:r>
            <w:r>
              <w:rPr>
                <w:sz w:val="28"/>
                <w:szCs w:val="28"/>
              </w:rPr>
              <w:t xml:space="preserve"> г</w:t>
            </w:r>
            <w:r w:rsidRPr="004D118E">
              <w:rPr>
                <w:sz w:val="28"/>
                <w:szCs w:val="28"/>
              </w:rPr>
              <w:t>.</w:t>
            </w:r>
          </w:p>
          <w:p w:rsidR="004D118E" w:rsidRPr="004D118E" w:rsidRDefault="004D118E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color w:val="000000"/>
                <w:sz w:val="28"/>
                <w:szCs w:val="20"/>
              </w:rPr>
              <w:t>Гузенко А.П. Как сделать отдых детей незабываемым праздником. Волгоград: Учитель, 2007</w:t>
            </w:r>
            <w:r>
              <w:rPr>
                <w:color w:val="000000"/>
                <w:sz w:val="28"/>
                <w:szCs w:val="20"/>
              </w:rPr>
              <w:t xml:space="preserve"> г.</w:t>
            </w:r>
          </w:p>
          <w:p w:rsidR="004D118E" w:rsidRPr="004D118E" w:rsidRDefault="004D118E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color w:val="000000"/>
                <w:sz w:val="28"/>
                <w:szCs w:val="20"/>
              </w:rPr>
              <w:t>Лобачева С.И. Организация досуговых, творческих и игровых мероприятий в летнем лагере. Москва: ВАКО, 2007</w:t>
            </w:r>
            <w:r w:rsidRPr="004D118E">
              <w:rPr>
                <w:rFonts w:ascii="Verdana" w:hAnsi="Verdana"/>
                <w:color w:val="000000"/>
                <w:sz w:val="28"/>
                <w:szCs w:val="20"/>
              </w:rPr>
              <w:t xml:space="preserve"> </w:t>
            </w:r>
            <w:r w:rsidRPr="004D118E">
              <w:rPr>
                <w:rFonts w:ascii="Verdana" w:hAnsi="Verdana"/>
                <w:color w:val="000000"/>
                <w:sz w:val="20"/>
                <w:szCs w:val="20"/>
              </w:rPr>
              <w:t>г.</w:t>
            </w:r>
          </w:p>
          <w:p w:rsidR="004D118E" w:rsidRPr="004D118E" w:rsidRDefault="004D118E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4D118E">
              <w:rPr>
                <w:sz w:val="28"/>
                <w:szCs w:val="28"/>
              </w:rPr>
              <w:t>Ромашина</w:t>
            </w:r>
            <w:proofErr w:type="spellEnd"/>
            <w:r w:rsidRPr="004D118E">
              <w:rPr>
                <w:sz w:val="28"/>
                <w:szCs w:val="28"/>
              </w:rPr>
              <w:t xml:space="preserve"> Н.Ф. Внеклассные мероприятия в игровой форме, Москва: «Глобус», 2007</w:t>
            </w:r>
            <w:r>
              <w:rPr>
                <w:sz w:val="28"/>
                <w:szCs w:val="28"/>
              </w:rPr>
              <w:t xml:space="preserve"> г.</w:t>
            </w:r>
          </w:p>
          <w:p w:rsidR="004D118E" w:rsidRPr="004D118E" w:rsidRDefault="004D118E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Шмаков С.А. Игры-шутки, игры-минутки, М., 1993</w:t>
            </w:r>
            <w:r>
              <w:rPr>
                <w:sz w:val="28"/>
                <w:szCs w:val="28"/>
              </w:rPr>
              <w:t xml:space="preserve"> г.</w:t>
            </w:r>
          </w:p>
          <w:p w:rsidR="004D118E" w:rsidRPr="004D118E" w:rsidRDefault="004D118E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 xml:space="preserve">Шмаков С.А. Ее величество— </w:t>
            </w:r>
            <w:proofErr w:type="gramStart"/>
            <w:r w:rsidRPr="004D118E">
              <w:rPr>
                <w:sz w:val="28"/>
                <w:szCs w:val="28"/>
              </w:rPr>
              <w:t>иг</w:t>
            </w:r>
            <w:proofErr w:type="gramEnd"/>
            <w:r w:rsidRPr="004D118E">
              <w:rPr>
                <w:sz w:val="28"/>
                <w:szCs w:val="28"/>
              </w:rPr>
              <w:t>ра. М., 1992.</w:t>
            </w:r>
          </w:p>
          <w:p w:rsidR="004D118E" w:rsidRPr="004D118E" w:rsidRDefault="009E4B39" w:rsidP="004D118E">
            <w:pPr>
              <w:pStyle w:val="af4"/>
              <w:numPr>
                <w:ilvl w:val="0"/>
                <w:numId w:val="41"/>
              </w:numPr>
              <w:spacing w:line="360" w:lineRule="auto"/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Шмаков С.А. «Уроки детского досуга». М., «Просвещение» 1997</w:t>
            </w:r>
            <w:r w:rsidR="004D118E">
              <w:rPr>
                <w:sz w:val="28"/>
                <w:szCs w:val="28"/>
              </w:rPr>
              <w:t>г.</w:t>
            </w:r>
          </w:p>
        </w:tc>
      </w:tr>
      <w:tr w:rsidR="009E4B39" w:rsidTr="00B34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4" w:type="dxa"/>
            <w:gridSpan w:val="2"/>
          </w:tcPr>
          <w:p w:rsidR="009E4B39" w:rsidRPr="004D118E" w:rsidRDefault="004D118E" w:rsidP="004D118E">
            <w:pPr>
              <w:pStyle w:val="af4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2.</w:t>
            </w:r>
            <w:r w:rsidRPr="004D118E">
              <w:rPr>
                <w:sz w:val="28"/>
                <w:szCs w:val="28"/>
              </w:rPr>
              <w:t>Дидактический материал:</w:t>
            </w:r>
          </w:p>
        </w:tc>
      </w:tr>
      <w:tr w:rsidR="004D118E" w:rsidTr="00B3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4D118E" w:rsidRDefault="004D118E" w:rsidP="004D118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Игры:</w:t>
            </w:r>
          </w:p>
        </w:tc>
        <w:tc>
          <w:tcPr>
            <w:tcW w:w="8611" w:type="dxa"/>
          </w:tcPr>
          <w:p w:rsidR="004D118E" w:rsidRPr="004D118E" w:rsidRDefault="004D118E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Лото по теме «Родина»;</w:t>
            </w:r>
          </w:p>
          <w:p w:rsidR="004D118E" w:rsidRDefault="005179CF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Лото по теме «Наш край»»;</w:t>
            </w:r>
          </w:p>
          <w:p w:rsidR="004D118E" w:rsidRPr="004D118E" w:rsidRDefault="005179CF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Лото;</w:t>
            </w:r>
          </w:p>
          <w:p w:rsidR="004D118E" w:rsidRPr="004D118E" w:rsidRDefault="005179CF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Настольные, дидактические игры;</w:t>
            </w:r>
          </w:p>
          <w:p w:rsidR="004D118E" w:rsidRPr="004D118E" w:rsidRDefault="005179CF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развитие логики, фантазии</w:t>
            </w:r>
            <w:r w:rsidR="004D118E" w:rsidRPr="004D118E">
              <w:rPr>
                <w:sz w:val="28"/>
                <w:szCs w:val="28"/>
              </w:rPr>
              <w:t>;</w:t>
            </w:r>
          </w:p>
          <w:p w:rsidR="004D118E" w:rsidRPr="004D118E" w:rsidRDefault="005179CF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головоломки, ребусы, кроссворды;</w:t>
            </w:r>
          </w:p>
          <w:p w:rsidR="004D118E" w:rsidRPr="004D118E" w:rsidRDefault="005179CF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Спортивные, подвижные игры</w:t>
            </w:r>
          </w:p>
          <w:p w:rsidR="004D118E" w:rsidRPr="004D118E" w:rsidRDefault="004D118E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Дидактический материал «Правила дорожного движения»»;</w:t>
            </w:r>
          </w:p>
          <w:p w:rsidR="004D118E" w:rsidRPr="004D118E" w:rsidRDefault="004D118E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 xml:space="preserve">Изготовление гербария (цветы </w:t>
            </w:r>
            <w:r w:rsidR="0038392A">
              <w:rPr>
                <w:sz w:val="28"/>
                <w:szCs w:val="28"/>
              </w:rPr>
              <w:t xml:space="preserve">и растения Усинского </w:t>
            </w:r>
            <w:r w:rsidRPr="004D118E">
              <w:rPr>
                <w:sz w:val="28"/>
                <w:szCs w:val="28"/>
              </w:rPr>
              <w:t>района);</w:t>
            </w:r>
          </w:p>
          <w:p w:rsidR="004D118E" w:rsidRPr="004D118E" w:rsidRDefault="004D118E" w:rsidP="004D11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lastRenderedPageBreak/>
              <w:t>Материал по окружающему миру «Природные зоны»;</w:t>
            </w:r>
          </w:p>
          <w:p w:rsidR="0038392A" w:rsidRDefault="004D118E" w:rsidP="0038392A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Сборники загадо</w:t>
            </w:r>
            <w:r w:rsidR="005179CF">
              <w:rPr>
                <w:sz w:val="28"/>
                <w:szCs w:val="28"/>
              </w:rPr>
              <w:t>к</w:t>
            </w:r>
            <w:r w:rsidRPr="004D118E">
              <w:rPr>
                <w:sz w:val="28"/>
                <w:szCs w:val="28"/>
              </w:rPr>
              <w:t>, скороговорок</w:t>
            </w:r>
            <w:r w:rsidR="005179CF">
              <w:rPr>
                <w:sz w:val="28"/>
                <w:szCs w:val="28"/>
              </w:rPr>
              <w:t>, поговорок</w:t>
            </w:r>
            <w:r w:rsidR="0038392A">
              <w:rPr>
                <w:sz w:val="28"/>
                <w:szCs w:val="28"/>
              </w:rPr>
              <w:t xml:space="preserve"> и т.д. народа Коми</w:t>
            </w:r>
          </w:p>
          <w:p w:rsidR="004D118E" w:rsidRDefault="004D118E" w:rsidP="005179C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4D118E">
              <w:rPr>
                <w:sz w:val="28"/>
                <w:szCs w:val="28"/>
              </w:rPr>
              <w:t>Творческие проекты</w:t>
            </w:r>
            <w:r w:rsidR="005179CF">
              <w:rPr>
                <w:sz w:val="28"/>
                <w:szCs w:val="28"/>
              </w:rPr>
              <w:t xml:space="preserve"> воспитанников: «Традиции земли родной</w:t>
            </w:r>
            <w:r w:rsidRPr="004D118E">
              <w:rPr>
                <w:sz w:val="28"/>
                <w:szCs w:val="28"/>
              </w:rPr>
              <w:t>», « Я люблю</w:t>
            </w:r>
            <w:r w:rsidR="005179CF">
              <w:rPr>
                <w:sz w:val="28"/>
                <w:szCs w:val="28"/>
              </w:rPr>
              <w:t xml:space="preserve"> свою страну</w:t>
            </w:r>
            <w:r w:rsidRPr="004D118E">
              <w:rPr>
                <w:sz w:val="28"/>
                <w:szCs w:val="28"/>
              </w:rPr>
              <w:t>»;</w:t>
            </w:r>
          </w:p>
        </w:tc>
      </w:tr>
      <w:tr w:rsidR="004D118E" w:rsidTr="00B34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4" w:type="dxa"/>
            <w:gridSpan w:val="2"/>
          </w:tcPr>
          <w:p w:rsidR="004D118E" w:rsidRPr="004D118E" w:rsidRDefault="004D118E" w:rsidP="004D118E">
            <w:pPr>
              <w:spacing w:line="360" w:lineRule="auto"/>
              <w:jc w:val="center"/>
              <w:rPr>
                <w:b w:val="0"/>
                <w:sz w:val="28"/>
                <w:szCs w:val="28"/>
              </w:rPr>
            </w:pPr>
            <w:r w:rsidRPr="004D118E">
              <w:rPr>
                <w:b w:val="0"/>
                <w:sz w:val="28"/>
                <w:szCs w:val="28"/>
              </w:rPr>
              <w:lastRenderedPageBreak/>
              <w:t>3. Методический раздел:</w:t>
            </w:r>
          </w:p>
        </w:tc>
      </w:tr>
      <w:tr w:rsidR="00635DDE" w:rsidTr="00B3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635DDE" w:rsidRDefault="00635DDE" w:rsidP="00635DD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611" w:type="dxa"/>
          </w:tcPr>
          <w:p w:rsidR="00635DDE" w:rsidRPr="0053400F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1.Создание картотеки воспитательных мероприятий;</w:t>
            </w:r>
          </w:p>
          <w:p w:rsidR="00635DDE" w:rsidRPr="0053400F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 xml:space="preserve">2. Разработка тематических презентаций об </w:t>
            </w:r>
            <w:r>
              <w:rPr>
                <w:sz w:val="28"/>
                <w:szCs w:val="28"/>
              </w:rPr>
              <w:t xml:space="preserve">Усинском </w:t>
            </w:r>
            <w:r w:rsidRPr="0053400F">
              <w:rPr>
                <w:sz w:val="28"/>
                <w:szCs w:val="28"/>
              </w:rPr>
              <w:t>районе</w:t>
            </w:r>
            <w:r>
              <w:rPr>
                <w:sz w:val="28"/>
                <w:szCs w:val="28"/>
              </w:rPr>
              <w:t xml:space="preserve"> и республике Коми</w:t>
            </w:r>
            <w:r w:rsidRPr="0053400F">
              <w:rPr>
                <w:sz w:val="28"/>
                <w:szCs w:val="28"/>
              </w:rPr>
              <w:t>;</w:t>
            </w:r>
          </w:p>
          <w:p w:rsidR="00635DDE" w:rsidRPr="0053400F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3. Копилка нестандартных мероприятий;</w:t>
            </w:r>
          </w:p>
        </w:tc>
      </w:tr>
      <w:tr w:rsidR="00635DDE" w:rsidTr="00B34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4" w:type="dxa"/>
            <w:gridSpan w:val="2"/>
          </w:tcPr>
          <w:p w:rsidR="00635DDE" w:rsidRDefault="00635DDE" w:rsidP="00635D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524C6">
              <w:rPr>
                <w:b w:val="0"/>
                <w:bCs w:val="0"/>
                <w:sz w:val="28"/>
                <w:szCs w:val="28"/>
              </w:rPr>
              <w:t>4.Оформление:</w:t>
            </w:r>
          </w:p>
        </w:tc>
      </w:tr>
      <w:tr w:rsidR="00635DDE" w:rsidTr="00B3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635DDE" w:rsidRDefault="00635DDE" w:rsidP="00635DD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Стенды</w:t>
            </w:r>
          </w:p>
        </w:tc>
        <w:tc>
          <w:tcPr>
            <w:tcW w:w="8611" w:type="dxa"/>
          </w:tcPr>
          <w:p w:rsidR="00635DDE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«Летняя азбука</w:t>
            </w:r>
            <w:r w:rsidRPr="0053400F">
              <w:rPr>
                <w:sz w:val="28"/>
                <w:szCs w:val="28"/>
              </w:rPr>
              <w:t>»,</w:t>
            </w:r>
          </w:p>
          <w:p w:rsidR="00635DDE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провести отдых с пользой</w:t>
            </w:r>
            <w:r w:rsidRPr="0053400F">
              <w:rPr>
                <w:sz w:val="28"/>
                <w:szCs w:val="28"/>
              </w:rPr>
              <w:t>»;</w:t>
            </w:r>
            <w:r>
              <w:rPr>
                <w:sz w:val="28"/>
                <w:szCs w:val="28"/>
              </w:rPr>
              <w:t xml:space="preserve"> </w:t>
            </w:r>
          </w:p>
          <w:p w:rsidR="00635DDE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«Выставка детского творчества</w:t>
            </w:r>
            <w:r w:rsidRPr="0053400F">
              <w:rPr>
                <w:sz w:val="28"/>
                <w:szCs w:val="28"/>
              </w:rPr>
              <w:t>»;</w:t>
            </w:r>
          </w:p>
          <w:p w:rsidR="00635DDE" w:rsidRDefault="00635DDE" w:rsidP="00635DD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«Замечательный момент»</w:t>
            </w:r>
            <w:r w:rsidRPr="0053400F">
              <w:rPr>
                <w:sz w:val="28"/>
                <w:szCs w:val="28"/>
              </w:rPr>
              <w:t xml:space="preserve"> фотовыстав</w:t>
            </w:r>
            <w:r>
              <w:rPr>
                <w:sz w:val="28"/>
                <w:szCs w:val="28"/>
              </w:rPr>
              <w:t>ка (еженедельно)</w:t>
            </w:r>
          </w:p>
        </w:tc>
      </w:tr>
      <w:tr w:rsidR="00B34315" w:rsidTr="00B343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B34315" w:rsidRPr="00B34315" w:rsidRDefault="0038392A" w:rsidP="00635DDE">
            <w:pPr>
              <w:spacing w:line="360" w:lineRule="auto"/>
              <w:rPr>
                <w:sz w:val="28"/>
                <w:szCs w:val="28"/>
              </w:rPr>
            </w:pPr>
            <w:r w:rsidRPr="00B34315">
              <w:rPr>
                <w:bCs w:val="0"/>
                <w:sz w:val="28"/>
                <w:szCs w:val="28"/>
              </w:rPr>
              <w:t>Медиа ресурсы</w:t>
            </w:r>
            <w:r w:rsidR="00B34315" w:rsidRPr="00B34315">
              <w:rPr>
                <w:sz w:val="28"/>
                <w:szCs w:val="28"/>
              </w:rPr>
              <w:t>:</w:t>
            </w:r>
          </w:p>
        </w:tc>
        <w:tc>
          <w:tcPr>
            <w:tcW w:w="8611" w:type="dxa"/>
          </w:tcPr>
          <w:p w:rsidR="00B34315" w:rsidRDefault="00B34315" w:rsidP="00635DD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 xml:space="preserve">Презентации проведённых мероприятий </w:t>
            </w:r>
          </w:p>
          <w:p w:rsidR="00B34315" w:rsidRDefault="00B34315" w:rsidP="00635DD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Детская мультимедийная э</w:t>
            </w:r>
            <w:r>
              <w:rPr>
                <w:sz w:val="28"/>
                <w:szCs w:val="28"/>
              </w:rPr>
              <w:t xml:space="preserve">нциклопедия Кирилла и </w:t>
            </w:r>
            <w:proofErr w:type="spellStart"/>
            <w:r>
              <w:rPr>
                <w:sz w:val="28"/>
                <w:szCs w:val="28"/>
              </w:rPr>
              <w:t>Мефодия</w:t>
            </w:r>
            <w:proofErr w:type="spellEnd"/>
          </w:p>
          <w:p w:rsidR="00B34315" w:rsidRDefault="00B34315" w:rsidP="00635DD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Сборник фильмов и мультфильмов для детей</w:t>
            </w:r>
            <w:r w:rsidRPr="0053400F">
              <w:rPr>
                <w:sz w:val="28"/>
                <w:szCs w:val="28"/>
              </w:rPr>
              <w:t xml:space="preserve"> </w:t>
            </w:r>
          </w:p>
          <w:p w:rsidR="00B34315" w:rsidRDefault="00B34315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Электронный сборник творческих заданий на развитие фантазии и чувства цвета «</w:t>
            </w:r>
            <w:r>
              <w:rPr>
                <w:sz w:val="28"/>
                <w:szCs w:val="28"/>
              </w:rPr>
              <w:t>Повторяй и рисуй</w:t>
            </w:r>
            <w:r w:rsidRPr="0053400F">
              <w:rPr>
                <w:sz w:val="28"/>
                <w:szCs w:val="28"/>
              </w:rPr>
              <w:t xml:space="preserve">». </w:t>
            </w:r>
          </w:p>
          <w:p w:rsidR="00B34315" w:rsidRPr="0053400F" w:rsidRDefault="00B34315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53400F">
              <w:rPr>
                <w:sz w:val="28"/>
                <w:szCs w:val="28"/>
              </w:rPr>
              <w:t>Видеоэнциклопедии</w:t>
            </w:r>
            <w:proofErr w:type="spellEnd"/>
            <w:r w:rsidRPr="0053400F">
              <w:rPr>
                <w:sz w:val="28"/>
                <w:szCs w:val="28"/>
              </w:rPr>
              <w:t xml:space="preserve"> по окружающему миру: «Секреты природы»; </w:t>
            </w:r>
          </w:p>
          <w:p w:rsidR="00B34315" w:rsidRPr="0053400F" w:rsidRDefault="00B34315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>«Ознакомление с окружающим мир</w:t>
            </w:r>
            <w:r>
              <w:rPr>
                <w:sz w:val="28"/>
                <w:szCs w:val="28"/>
              </w:rPr>
              <w:t>ом»; «Земля – развитие жизни»;</w:t>
            </w:r>
          </w:p>
          <w:p w:rsidR="00B34315" w:rsidRDefault="00B34315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3400F">
              <w:rPr>
                <w:sz w:val="28"/>
                <w:szCs w:val="28"/>
              </w:rPr>
              <w:t xml:space="preserve">«Насекомые, птицы»; «Земля – происхождение </w:t>
            </w:r>
            <w:r>
              <w:rPr>
                <w:sz w:val="28"/>
                <w:szCs w:val="28"/>
              </w:rPr>
              <w:t xml:space="preserve">человека»; </w:t>
            </w:r>
            <w:r w:rsidRPr="0053400F">
              <w:rPr>
                <w:sz w:val="28"/>
                <w:szCs w:val="28"/>
              </w:rPr>
              <w:t>«Природные зоны России» (видеостудия</w:t>
            </w:r>
            <w:r>
              <w:rPr>
                <w:sz w:val="28"/>
                <w:szCs w:val="28"/>
              </w:rPr>
              <w:t>)</w:t>
            </w:r>
          </w:p>
          <w:p w:rsidR="00B34315" w:rsidRPr="00B34315" w:rsidRDefault="00B34315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B34315">
              <w:rPr>
                <w:sz w:val="28"/>
                <w:szCs w:val="28"/>
              </w:rPr>
              <w:t>. Программно-методический комплекс по укреплению здоровья «Семейный наставник» (НП</w:t>
            </w:r>
            <w:proofErr w:type="gramStart"/>
            <w:r w:rsidRPr="00B34315">
              <w:rPr>
                <w:sz w:val="28"/>
                <w:szCs w:val="28"/>
              </w:rPr>
              <w:t>О ООО</w:t>
            </w:r>
            <w:proofErr w:type="gramEnd"/>
            <w:r w:rsidRPr="00B34315">
              <w:rPr>
                <w:sz w:val="28"/>
                <w:szCs w:val="28"/>
              </w:rPr>
              <w:t xml:space="preserve"> «ИНИС-СОФТ»);</w:t>
            </w:r>
          </w:p>
          <w:p w:rsidR="00B34315" w:rsidRPr="00B34315" w:rsidRDefault="00F002A4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Игра «Чудесное </w:t>
            </w:r>
            <w:r w:rsidR="00B34315" w:rsidRPr="00B34315">
              <w:rPr>
                <w:sz w:val="28"/>
                <w:szCs w:val="28"/>
              </w:rPr>
              <w:t>дерево»;</w:t>
            </w:r>
          </w:p>
          <w:p w:rsidR="00B34315" w:rsidRPr="00B34315" w:rsidRDefault="00F002A4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Игра – викторина «Герои сказок Коми</w:t>
            </w:r>
            <w:r w:rsidR="00B34315" w:rsidRPr="00B34315">
              <w:rPr>
                <w:sz w:val="28"/>
                <w:szCs w:val="28"/>
              </w:rPr>
              <w:t>»</w:t>
            </w:r>
          </w:p>
          <w:p w:rsidR="00B34315" w:rsidRDefault="00B34315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Онлайн </w:t>
            </w:r>
            <w:r w:rsidR="00F002A4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экскурсии по музеям мира.</w:t>
            </w:r>
          </w:p>
          <w:p w:rsidR="00F002A4" w:rsidRDefault="00F002A4" w:rsidP="00B3431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 «В поисках радужного колокольчика»</w:t>
            </w:r>
          </w:p>
        </w:tc>
      </w:tr>
    </w:tbl>
    <w:p w:rsidR="00820F68" w:rsidRPr="0053400F" w:rsidRDefault="00820F68" w:rsidP="00422E63">
      <w:pPr>
        <w:spacing w:line="360" w:lineRule="auto"/>
        <w:rPr>
          <w:sz w:val="28"/>
          <w:szCs w:val="28"/>
        </w:rPr>
      </w:pPr>
    </w:p>
    <w:p w:rsidR="00820F68" w:rsidRPr="00723833" w:rsidRDefault="004E6AC2" w:rsidP="00422E63">
      <w:pPr>
        <w:spacing w:line="360" w:lineRule="auto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МОНИТОРИНГ ВОСПИТАТЕЛЬНОГО ПРОЦЕССА</w:t>
      </w:r>
      <w:r w:rsidR="0038392A">
        <w:rPr>
          <w:b/>
          <w:bCs/>
          <w:color w:val="auto"/>
          <w:sz w:val="28"/>
          <w:szCs w:val="28"/>
        </w:rPr>
        <w:t xml:space="preserve"> </w:t>
      </w:r>
    </w:p>
    <w:p w:rsidR="000325C1" w:rsidRDefault="000325C1" w:rsidP="00422E63">
      <w:pPr>
        <w:spacing w:line="360" w:lineRule="auto"/>
        <w:ind w:firstLine="567"/>
        <w:jc w:val="center"/>
        <w:rPr>
          <w:b/>
          <w:sz w:val="28"/>
        </w:rPr>
      </w:pPr>
      <w:r>
        <w:rPr>
          <w:b/>
          <w:sz w:val="28"/>
        </w:rPr>
        <w:t>Психолого-педагогическое сопровождение</w:t>
      </w:r>
    </w:p>
    <w:p w:rsidR="00820F68" w:rsidRPr="00723833" w:rsidRDefault="00820F68" w:rsidP="00422E63">
      <w:pPr>
        <w:spacing w:line="360" w:lineRule="auto"/>
        <w:ind w:firstLine="567"/>
        <w:jc w:val="both"/>
        <w:rPr>
          <w:sz w:val="28"/>
          <w:szCs w:val="28"/>
        </w:rPr>
      </w:pPr>
    </w:p>
    <w:p w:rsidR="000325C1" w:rsidRPr="000325C1" w:rsidRDefault="0038392A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0325C1" w:rsidRPr="000325C1">
        <w:rPr>
          <w:sz w:val="28"/>
          <w:szCs w:val="28"/>
        </w:rPr>
        <w:t xml:space="preserve"> психолого-педагогического сопровождения</w:t>
      </w:r>
      <w:r w:rsidR="00817B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воспитанника детского дома </w:t>
      </w:r>
      <w:r w:rsidR="00817BC0">
        <w:rPr>
          <w:sz w:val="28"/>
          <w:szCs w:val="28"/>
        </w:rPr>
        <w:t xml:space="preserve">во время пребывания в </w:t>
      </w:r>
      <w:r>
        <w:rPr>
          <w:sz w:val="28"/>
          <w:szCs w:val="28"/>
        </w:rPr>
        <w:t xml:space="preserve">летнем лагере - обеспечение всестороннего </w:t>
      </w:r>
      <w:r w:rsidR="000325C1" w:rsidRPr="000325C1">
        <w:rPr>
          <w:sz w:val="28"/>
          <w:szCs w:val="28"/>
        </w:rPr>
        <w:t xml:space="preserve">развития, в соответствии </w:t>
      </w:r>
      <w:r>
        <w:rPr>
          <w:sz w:val="28"/>
          <w:szCs w:val="28"/>
        </w:rPr>
        <w:t>возрасту ребенка,</w:t>
      </w:r>
      <w:r w:rsidR="000325C1" w:rsidRPr="000325C1">
        <w:rPr>
          <w:sz w:val="28"/>
          <w:szCs w:val="28"/>
        </w:rPr>
        <w:t xml:space="preserve"> с учетом его интересов и способностей.</w:t>
      </w:r>
    </w:p>
    <w:p w:rsidR="000325C1" w:rsidRPr="000325C1" w:rsidRDefault="000325C1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38392A">
        <w:rPr>
          <w:i/>
          <w:sz w:val="28"/>
          <w:szCs w:val="28"/>
        </w:rPr>
        <w:t>Основные виды деятельности</w:t>
      </w:r>
      <w:r w:rsidRPr="000325C1">
        <w:rPr>
          <w:sz w:val="28"/>
          <w:szCs w:val="28"/>
        </w:rPr>
        <w:t>:</w:t>
      </w:r>
    </w:p>
    <w:p w:rsidR="000325C1" w:rsidRPr="00817BC0" w:rsidRDefault="000325C1" w:rsidP="00F002A4">
      <w:pPr>
        <w:pStyle w:val="af4"/>
        <w:numPr>
          <w:ilvl w:val="0"/>
          <w:numId w:val="43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817BC0">
        <w:rPr>
          <w:sz w:val="28"/>
          <w:szCs w:val="28"/>
        </w:rPr>
        <w:t>-индивидуальное и групповое консультирование;</w:t>
      </w:r>
    </w:p>
    <w:p w:rsidR="000325C1" w:rsidRPr="00817BC0" w:rsidRDefault="000325C1" w:rsidP="00F002A4">
      <w:pPr>
        <w:pStyle w:val="af4"/>
        <w:numPr>
          <w:ilvl w:val="0"/>
          <w:numId w:val="43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817BC0">
        <w:rPr>
          <w:sz w:val="28"/>
          <w:szCs w:val="28"/>
        </w:rPr>
        <w:t>-диагностическая деятельность;</w:t>
      </w:r>
    </w:p>
    <w:p w:rsidR="000325C1" w:rsidRPr="00817BC0" w:rsidRDefault="000325C1" w:rsidP="00F002A4">
      <w:pPr>
        <w:pStyle w:val="af4"/>
        <w:numPr>
          <w:ilvl w:val="0"/>
          <w:numId w:val="43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817BC0">
        <w:rPr>
          <w:sz w:val="28"/>
          <w:szCs w:val="28"/>
        </w:rPr>
        <w:t>-просветительская деятельность;</w:t>
      </w:r>
    </w:p>
    <w:p w:rsidR="000325C1" w:rsidRPr="00817BC0" w:rsidRDefault="000325C1" w:rsidP="00F002A4">
      <w:pPr>
        <w:pStyle w:val="af4"/>
        <w:numPr>
          <w:ilvl w:val="0"/>
          <w:numId w:val="43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817BC0">
        <w:rPr>
          <w:sz w:val="28"/>
          <w:szCs w:val="28"/>
        </w:rPr>
        <w:t>-групповые формы занятий с детьми;</w:t>
      </w:r>
    </w:p>
    <w:p w:rsidR="005435E6" w:rsidRPr="0038392A" w:rsidRDefault="000325C1" w:rsidP="00F002A4">
      <w:pPr>
        <w:spacing w:line="360" w:lineRule="auto"/>
        <w:ind w:left="851" w:firstLine="567"/>
        <w:jc w:val="both"/>
        <w:rPr>
          <w:i/>
          <w:sz w:val="28"/>
          <w:szCs w:val="28"/>
        </w:rPr>
      </w:pPr>
      <w:r w:rsidRPr="0038392A">
        <w:rPr>
          <w:i/>
          <w:sz w:val="28"/>
          <w:szCs w:val="28"/>
        </w:rPr>
        <w:t>Формы и методы работы:</w:t>
      </w:r>
    </w:p>
    <w:p w:rsidR="005435E6" w:rsidRPr="00817BC0" w:rsidRDefault="000325C1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817BC0">
        <w:rPr>
          <w:sz w:val="28"/>
          <w:szCs w:val="28"/>
        </w:rPr>
        <w:t>познавательно-развлекательные игры;</w:t>
      </w:r>
    </w:p>
    <w:p w:rsidR="0038392A" w:rsidRDefault="000325C1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 w:rsidRPr="00817BC0">
        <w:rPr>
          <w:sz w:val="28"/>
          <w:szCs w:val="28"/>
        </w:rPr>
        <w:t>развивающие игры;</w:t>
      </w:r>
    </w:p>
    <w:p w:rsidR="005435E6" w:rsidRPr="00817BC0" w:rsidRDefault="0038392A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спортивные мероприятия;</w:t>
      </w:r>
    </w:p>
    <w:p w:rsidR="005435E6" w:rsidRPr="00817BC0" w:rsidRDefault="0038392A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ролевые игры;</w:t>
      </w:r>
    </w:p>
    <w:p w:rsidR="005435E6" w:rsidRPr="00817BC0" w:rsidRDefault="0038392A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беседы, диспуты, викторины </w:t>
      </w:r>
      <w:proofErr w:type="spellStart"/>
      <w:r>
        <w:rPr>
          <w:sz w:val="28"/>
          <w:szCs w:val="28"/>
        </w:rPr>
        <w:t>квесты</w:t>
      </w:r>
      <w:proofErr w:type="spellEnd"/>
      <w:r>
        <w:rPr>
          <w:sz w:val="28"/>
          <w:szCs w:val="28"/>
        </w:rPr>
        <w:t xml:space="preserve"> и т.д.;</w:t>
      </w:r>
    </w:p>
    <w:p w:rsidR="005435E6" w:rsidRPr="00817BC0" w:rsidRDefault="00342495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психологический тренинг;</w:t>
      </w:r>
    </w:p>
    <w:p w:rsidR="005435E6" w:rsidRPr="00817BC0" w:rsidRDefault="00342495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конструирование, рисование, декоративно – прикладное творчество;</w:t>
      </w:r>
    </w:p>
    <w:p w:rsidR="000325C1" w:rsidRDefault="000325C1" w:rsidP="00F002A4">
      <w:pPr>
        <w:pStyle w:val="af4"/>
        <w:numPr>
          <w:ilvl w:val="0"/>
          <w:numId w:val="44"/>
        </w:numPr>
        <w:spacing w:line="360" w:lineRule="auto"/>
        <w:ind w:left="851" w:firstLine="567"/>
        <w:jc w:val="both"/>
        <w:rPr>
          <w:sz w:val="28"/>
          <w:szCs w:val="28"/>
        </w:rPr>
      </w:pPr>
      <w:proofErr w:type="spellStart"/>
      <w:r w:rsidRPr="00817BC0">
        <w:rPr>
          <w:sz w:val="28"/>
          <w:szCs w:val="28"/>
        </w:rPr>
        <w:t>музотерапия</w:t>
      </w:r>
      <w:proofErr w:type="spellEnd"/>
      <w:r w:rsidRPr="00817BC0">
        <w:rPr>
          <w:sz w:val="28"/>
          <w:szCs w:val="28"/>
        </w:rPr>
        <w:t xml:space="preserve">, </w:t>
      </w:r>
      <w:proofErr w:type="spellStart"/>
      <w:r w:rsidRPr="00817BC0">
        <w:rPr>
          <w:sz w:val="28"/>
          <w:szCs w:val="28"/>
        </w:rPr>
        <w:t>сказкотерапия</w:t>
      </w:r>
      <w:proofErr w:type="spellEnd"/>
      <w:r w:rsidR="00342495">
        <w:rPr>
          <w:sz w:val="28"/>
          <w:szCs w:val="28"/>
        </w:rPr>
        <w:t xml:space="preserve">; </w:t>
      </w:r>
      <w:proofErr w:type="spellStart"/>
      <w:r w:rsidR="00342495">
        <w:rPr>
          <w:sz w:val="28"/>
          <w:szCs w:val="28"/>
        </w:rPr>
        <w:t>пластилинотерапияи</w:t>
      </w:r>
      <w:proofErr w:type="spellEnd"/>
      <w:r w:rsidR="00342495">
        <w:rPr>
          <w:sz w:val="28"/>
          <w:szCs w:val="28"/>
        </w:rPr>
        <w:t xml:space="preserve"> т.д.</w:t>
      </w:r>
    </w:p>
    <w:p w:rsidR="00342495" w:rsidRPr="00817BC0" w:rsidRDefault="00342495" w:rsidP="00F002A4">
      <w:pPr>
        <w:pStyle w:val="af4"/>
        <w:spacing w:line="360" w:lineRule="auto"/>
        <w:ind w:left="851" w:firstLine="567"/>
        <w:jc w:val="both"/>
        <w:rPr>
          <w:sz w:val="28"/>
          <w:szCs w:val="28"/>
        </w:rPr>
      </w:pPr>
    </w:p>
    <w:p w:rsidR="000325C1" w:rsidRPr="00342495" w:rsidRDefault="000325C1" w:rsidP="00F002A4">
      <w:pPr>
        <w:spacing w:line="360" w:lineRule="auto"/>
        <w:ind w:left="851" w:firstLine="567"/>
        <w:jc w:val="both"/>
        <w:rPr>
          <w:b/>
          <w:i/>
          <w:sz w:val="28"/>
          <w:szCs w:val="28"/>
        </w:rPr>
      </w:pPr>
      <w:r w:rsidRPr="00342495">
        <w:rPr>
          <w:b/>
          <w:i/>
          <w:sz w:val="28"/>
          <w:szCs w:val="28"/>
        </w:rPr>
        <w:t>Предполагаемый результат.</w:t>
      </w:r>
    </w:p>
    <w:p w:rsidR="005435E6" w:rsidRPr="005435E6" w:rsidRDefault="000325C1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5435E6">
        <w:rPr>
          <w:sz w:val="28"/>
          <w:szCs w:val="28"/>
        </w:rPr>
        <w:t>В результате реализации программы</w:t>
      </w:r>
      <w:r w:rsidR="00342495">
        <w:rPr>
          <w:sz w:val="28"/>
          <w:szCs w:val="28"/>
        </w:rPr>
        <w:t xml:space="preserve"> летнего лагеря</w:t>
      </w:r>
      <w:r w:rsidRPr="005435E6">
        <w:rPr>
          <w:sz w:val="28"/>
          <w:szCs w:val="28"/>
        </w:rPr>
        <w:t xml:space="preserve"> </w:t>
      </w:r>
      <w:r w:rsidR="00342495" w:rsidRPr="005435E6">
        <w:rPr>
          <w:sz w:val="28"/>
          <w:szCs w:val="28"/>
        </w:rPr>
        <w:t>планируется</w:t>
      </w:r>
      <w:r w:rsidR="00342495">
        <w:rPr>
          <w:sz w:val="28"/>
          <w:szCs w:val="28"/>
        </w:rPr>
        <w:t xml:space="preserve"> сформировать индивидуально – личностные качества</w:t>
      </w:r>
      <w:r w:rsidRPr="005435E6">
        <w:rPr>
          <w:sz w:val="28"/>
          <w:szCs w:val="28"/>
        </w:rPr>
        <w:t xml:space="preserve"> каждого ребенка, </w:t>
      </w:r>
      <w:r w:rsidR="00342495">
        <w:rPr>
          <w:sz w:val="28"/>
          <w:szCs w:val="28"/>
        </w:rPr>
        <w:t>ориентированные</w:t>
      </w:r>
      <w:r w:rsidRPr="005435E6">
        <w:rPr>
          <w:sz w:val="28"/>
          <w:szCs w:val="28"/>
        </w:rPr>
        <w:t xml:space="preserve"> на норму </w:t>
      </w:r>
      <w:r w:rsidR="00342495">
        <w:rPr>
          <w:sz w:val="28"/>
          <w:szCs w:val="28"/>
        </w:rPr>
        <w:t>психологического и физического развития,</w:t>
      </w:r>
      <w:r w:rsidRPr="005435E6">
        <w:rPr>
          <w:sz w:val="28"/>
          <w:szCs w:val="28"/>
        </w:rPr>
        <w:t xml:space="preserve"> соответств</w:t>
      </w:r>
      <w:r w:rsidR="00342495">
        <w:rPr>
          <w:sz w:val="28"/>
          <w:szCs w:val="28"/>
        </w:rPr>
        <w:t>ующего возрасту</w:t>
      </w:r>
      <w:r w:rsidRPr="005435E6">
        <w:rPr>
          <w:sz w:val="28"/>
          <w:szCs w:val="28"/>
        </w:rPr>
        <w:t>.</w:t>
      </w:r>
    </w:p>
    <w:p w:rsidR="005179CF" w:rsidRDefault="000325C1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5435E6">
        <w:rPr>
          <w:b/>
          <w:bCs/>
          <w:sz w:val="28"/>
          <w:szCs w:val="28"/>
        </w:rPr>
        <w:t>Диагностическая деятельность</w:t>
      </w:r>
      <w:r w:rsidR="00342495" w:rsidRPr="00342495">
        <w:rPr>
          <w:sz w:val="28"/>
          <w:szCs w:val="28"/>
        </w:rPr>
        <w:t xml:space="preserve"> </w:t>
      </w:r>
      <w:r w:rsidRPr="005435E6">
        <w:rPr>
          <w:sz w:val="28"/>
          <w:szCs w:val="28"/>
        </w:rPr>
        <w:t>осуществляется в два э</w:t>
      </w:r>
      <w:r w:rsidR="005179CF">
        <w:rPr>
          <w:sz w:val="28"/>
          <w:szCs w:val="28"/>
        </w:rPr>
        <w:t>тапа: в начале смены и в конце.</w:t>
      </w:r>
    </w:p>
    <w:p w:rsidR="000325C1" w:rsidRPr="005435E6" w:rsidRDefault="000325C1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5435E6">
        <w:rPr>
          <w:sz w:val="28"/>
          <w:szCs w:val="28"/>
        </w:rPr>
        <w:lastRenderedPageBreak/>
        <w:t>Диагностическ</w:t>
      </w:r>
      <w:r w:rsidR="00342495">
        <w:rPr>
          <w:sz w:val="28"/>
          <w:szCs w:val="28"/>
        </w:rPr>
        <w:t>ий блок включает: анкетирование и</w:t>
      </w:r>
      <w:r w:rsidRPr="005435E6">
        <w:rPr>
          <w:sz w:val="28"/>
          <w:szCs w:val="28"/>
        </w:rPr>
        <w:t xml:space="preserve"> социометрию, опре</w:t>
      </w:r>
      <w:r w:rsidR="00342495">
        <w:rPr>
          <w:sz w:val="28"/>
          <w:szCs w:val="28"/>
        </w:rPr>
        <w:t>деление самооценки детей, уровень</w:t>
      </w:r>
      <w:r w:rsidRPr="005435E6">
        <w:rPr>
          <w:sz w:val="28"/>
          <w:szCs w:val="28"/>
        </w:rPr>
        <w:t xml:space="preserve"> тревожности с использованием </w:t>
      </w:r>
      <w:r w:rsidR="00342495">
        <w:rPr>
          <w:sz w:val="28"/>
          <w:szCs w:val="28"/>
        </w:rPr>
        <w:t>проективного метода</w:t>
      </w:r>
      <w:r w:rsidRPr="005435E6">
        <w:rPr>
          <w:sz w:val="28"/>
          <w:szCs w:val="28"/>
        </w:rPr>
        <w:t xml:space="preserve"> исследования, рисуночные тесты.</w:t>
      </w:r>
    </w:p>
    <w:p w:rsidR="000325C1" w:rsidRPr="005435E6" w:rsidRDefault="00342495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5435E6">
        <w:rPr>
          <w:sz w:val="28"/>
          <w:szCs w:val="28"/>
        </w:rPr>
        <w:t>Итоги</w:t>
      </w:r>
      <w:r w:rsidR="000325C1" w:rsidRPr="005435E6">
        <w:rPr>
          <w:sz w:val="28"/>
          <w:szCs w:val="28"/>
        </w:rPr>
        <w:t xml:space="preserve"> диагностики служат ориентиром в организации деятельности </w:t>
      </w:r>
      <w:r w:rsidR="00817BC0">
        <w:rPr>
          <w:sz w:val="28"/>
          <w:szCs w:val="28"/>
        </w:rPr>
        <w:t>детей</w:t>
      </w:r>
      <w:r w:rsidR="000325C1" w:rsidRPr="005435E6">
        <w:rPr>
          <w:sz w:val="28"/>
          <w:szCs w:val="28"/>
        </w:rPr>
        <w:t xml:space="preserve"> в начале и в конце смены; помогают выявить проблемы, касающиеся психологического и социального развития детей, дают возможность внести коррективы в</w:t>
      </w:r>
      <w:r>
        <w:rPr>
          <w:sz w:val="28"/>
          <w:szCs w:val="28"/>
        </w:rPr>
        <w:t xml:space="preserve"> воспитательную деятельность</w:t>
      </w:r>
      <w:r w:rsidR="000325C1" w:rsidRPr="005435E6">
        <w:rPr>
          <w:sz w:val="28"/>
          <w:szCs w:val="28"/>
        </w:rPr>
        <w:t>.</w:t>
      </w:r>
    </w:p>
    <w:p w:rsidR="001D0B17" w:rsidRDefault="005435E6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5435E6">
        <w:rPr>
          <w:b/>
          <w:bCs/>
          <w:sz w:val="28"/>
          <w:szCs w:val="28"/>
        </w:rPr>
        <w:t>К</w:t>
      </w:r>
      <w:r w:rsidR="000325C1" w:rsidRPr="005435E6">
        <w:rPr>
          <w:b/>
          <w:bCs/>
          <w:sz w:val="28"/>
          <w:szCs w:val="28"/>
        </w:rPr>
        <w:t>онсультации</w:t>
      </w:r>
      <w:r w:rsidR="00F31DAA" w:rsidRPr="00F31DAA">
        <w:rPr>
          <w:sz w:val="28"/>
          <w:szCs w:val="28"/>
        </w:rPr>
        <w:t xml:space="preserve"> </w:t>
      </w:r>
      <w:r w:rsidR="00342495">
        <w:rPr>
          <w:sz w:val="28"/>
          <w:szCs w:val="28"/>
        </w:rPr>
        <w:t>помощь</w:t>
      </w:r>
      <w:r w:rsidR="000325C1" w:rsidRPr="005435E6">
        <w:rPr>
          <w:sz w:val="28"/>
          <w:szCs w:val="28"/>
        </w:rPr>
        <w:t xml:space="preserve"> ребенку справиться с</w:t>
      </w:r>
      <w:r w:rsidR="00817BC0">
        <w:rPr>
          <w:sz w:val="28"/>
          <w:szCs w:val="28"/>
        </w:rPr>
        <w:t xml:space="preserve"> </w:t>
      </w:r>
      <w:r w:rsidR="000325C1" w:rsidRPr="005435E6">
        <w:rPr>
          <w:sz w:val="28"/>
          <w:szCs w:val="28"/>
        </w:rPr>
        <w:t xml:space="preserve">негативными эмоциями, </w:t>
      </w:r>
      <w:r w:rsidR="001D0B17">
        <w:rPr>
          <w:sz w:val="28"/>
          <w:szCs w:val="28"/>
        </w:rPr>
        <w:t>предотвращение, профилактика и разрешение</w:t>
      </w:r>
      <w:r w:rsidR="000325C1" w:rsidRPr="005435E6">
        <w:rPr>
          <w:sz w:val="28"/>
          <w:szCs w:val="28"/>
        </w:rPr>
        <w:t xml:space="preserve"> </w:t>
      </w:r>
      <w:r w:rsidR="001D0B17" w:rsidRPr="005435E6">
        <w:rPr>
          <w:sz w:val="28"/>
          <w:szCs w:val="28"/>
        </w:rPr>
        <w:t>конфликтных ситуаций,</w:t>
      </w:r>
      <w:r w:rsidR="001D0B17">
        <w:rPr>
          <w:sz w:val="28"/>
          <w:szCs w:val="28"/>
        </w:rPr>
        <w:t xml:space="preserve"> возникающих в детском коллективе, решение хозяйственно -</w:t>
      </w:r>
      <w:r w:rsidR="000325C1" w:rsidRPr="005435E6">
        <w:rPr>
          <w:sz w:val="28"/>
          <w:szCs w:val="28"/>
        </w:rPr>
        <w:t xml:space="preserve"> бытовых </w:t>
      </w:r>
      <w:r w:rsidR="001D0B17" w:rsidRPr="005435E6">
        <w:rPr>
          <w:sz w:val="28"/>
          <w:szCs w:val="28"/>
        </w:rPr>
        <w:t>вопросов</w:t>
      </w:r>
      <w:r w:rsidR="000325C1" w:rsidRPr="005435E6">
        <w:rPr>
          <w:sz w:val="28"/>
          <w:szCs w:val="28"/>
        </w:rPr>
        <w:t xml:space="preserve">, </w:t>
      </w:r>
      <w:r w:rsidR="001D0B17">
        <w:rPr>
          <w:sz w:val="28"/>
          <w:szCs w:val="28"/>
        </w:rPr>
        <w:t xml:space="preserve">возможность </w:t>
      </w:r>
      <w:r w:rsidR="000325C1" w:rsidRPr="005435E6">
        <w:rPr>
          <w:sz w:val="28"/>
          <w:szCs w:val="28"/>
        </w:rPr>
        <w:t>проявить</w:t>
      </w:r>
      <w:r w:rsidR="001D0B17">
        <w:rPr>
          <w:sz w:val="28"/>
          <w:szCs w:val="28"/>
        </w:rPr>
        <w:t xml:space="preserve"> и раскрыть свой потенциал</w:t>
      </w:r>
      <w:r w:rsidR="000325C1" w:rsidRPr="005435E6">
        <w:rPr>
          <w:sz w:val="28"/>
          <w:szCs w:val="28"/>
        </w:rPr>
        <w:t xml:space="preserve">. </w:t>
      </w:r>
    </w:p>
    <w:p w:rsidR="005435E6" w:rsidRPr="005435E6" w:rsidRDefault="000325C1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1D0B17">
        <w:rPr>
          <w:b/>
          <w:sz w:val="28"/>
          <w:szCs w:val="28"/>
        </w:rPr>
        <w:t>Индивидуальные консультации</w:t>
      </w:r>
      <w:r w:rsidRPr="005435E6">
        <w:rPr>
          <w:sz w:val="28"/>
          <w:szCs w:val="28"/>
        </w:rPr>
        <w:t xml:space="preserve"> поводятся для педагогов</w:t>
      </w:r>
      <w:r w:rsidR="001D0B17">
        <w:rPr>
          <w:sz w:val="28"/>
          <w:szCs w:val="28"/>
        </w:rPr>
        <w:t xml:space="preserve"> и воспитанников (по их желанию, необходимости)</w:t>
      </w:r>
      <w:r w:rsidRPr="005435E6">
        <w:rPr>
          <w:sz w:val="28"/>
          <w:szCs w:val="28"/>
        </w:rPr>
        <w:t>.</w:t>
      </w:r>
    </w:p>
    <w:p w:rsidR="000325C1" w:rsidRPr="005435E6" w:rsidRDefault="000325C1" w:rsidP="00F002A4">
      <w:pPr>
        <w:spacing w:line="360" w:lineRule="auto"/>
        <w:ind w:left="851" w:firstLine="567"/>
        <w:jc w:val="both"/>
        <w:rPr>
          <w:sz w:val="28"/>
          <w:szCs w:val="28"/>
        </w:rPr>
      </w:pPr>
      <w:r w:rsidRPr="005435E6">
        <w:rPr>
          <w:b/>
          <w:bCs/>
          <w:sz w:val="28"/>
          <w:szCs w:val="28"/>
        </w:rPr>
        <w:t>Просветительская деятельность.</w:t>
      </w:r>
      <w:r w:rsidR="00F31DAA" w:rsidRPr="00F31DAA">
        <w:rPr>
          <w:sz w:val="28"/>
          <w:szCs w:val="28"/>
        </w:rPr>
        <w:t xml:space="preserve"> </w:t>
      </w:r>
      <w:r w:rsidRPr="005435E6">
        <w:rPr>
          <w:sz w:val="28"/>
          <w:szCs w:val="28"/>
        </w:rPr>
        <w:t xml:space="preserve">Одна из </w:t>
      </w:r>
      <w:r w:rsidR="001D0B17" w:rsidRPr="005435E6">
        <w:rPr>
          <w:sz w:val="28"/>
          <w:szCs w:val="28"/>
        </w:rPr>
        <w:t>важн</w:t>
      </w:r>
      <w:r w:rsidR="001D0B17">
        <w:rPr>
          <w:sz w:val="28"/>
          <w:szCs w:val="28"/>
        </w:rPr>
        <w:t>ейших</w:t>
      </w:r>
      <w:r w:rsidR="005435E6">
        <w:rPr>
          <w:sz w:val="28"/>
          <w:szCs w:val="28"/>
        </w:rPr>
        <w:t xml:space="preserve"> задач - пробудить у воспитателя</w:t>
      </w:r>
      <w:r w:rsidRPr="005435E6">
        <w:rPr>
          <w:sz w:val="28"/>
          <w:szCs w:val="28"/>
        </w:rPr>
        <w:t xml:space="preserve"> интерес к использованию</w:t>
      </w:r>
      <w:r w:rsidR="001D0B17">
        <w:rPr>
          <w:sz w:val="28"/>
          <w:szCs w:val="28"/>
        </w:rPr>
        <w:t xml:space="preserve"> в повседневной практике</w:t>
      </w:r>
      <w:r w:rsidRPr="005435E6">
        <w:rPr>
          <w:sz w:val="28"/>
          <w:szCs w:val="28"/>
        </w:rPr>
        <w:t xml:space="preserve"> психологических знаний. </w:t>
      </w:r>
      <w:r w:rsidR="001D0B17">
        <w:rPr>
          <w:sz w:val="28"/>
          <w:szCs w:val="28"/>
        </w:rPr>
        <w:t xml:space="preserve">Эти </w:t>
      </w:r>
      <w:r w:rsidRPr="005435E6">
        <w:rPr>
          <w:sz w:val="28"/>
          <w:szCs w:val="28"/>
        </w:rPr>
        <w:t xml:space="preserve">знания необходимы, </w:t>
      </w:r>
      <w:r w:rsidR="001D0B17">
        <w:rPr>
          <w:sz w:val="28"/>
          <w:szCs w:val="28"/>
        </w:rPr>
        <w:t xml:space="preserve">они дают возможность организовать пребывание воспитанников в лагере </w:t>
      </w:r>
      <w:proofErr w:type="gramStart"/>
      <w:r w:rsidR="001D0B17">
        <w:rPr>
          <w:sz w:val="28"/>
          <w:szCs w:val="28"/>
        </w:rPr>
        <w:t>комфортной</w:t>
      </w:r>
      <w:proofErr w:type="gramEnd"/>
      <w:r w:rsidR="001D0B17">
        <w:rPr>
          <w:sz w:val="28"/>
          <w:szCs w:val="28"/>
        </w:rPr>
        <w:t xml:space="preserve">. </w:t>
      </w:r>
    </w:p>
    <w:p w:rsidR="000325C1" w:rsidRDefault="005435E6" w:rsidP="00F002A4">
      <w:pPr>
        <w:suppressAutoHyphens w:val="0"/>
        <w:autoSpaceDE w:val="0"/>
        <w:autoSpaceDN w:val="0"/>
        <w:adjustRightInd w:val="0"/>
        <w:spacing w:line="360" w:lineRule="auto"/>
        <w:ind w:left="851"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5435E6">
        <w:rPr>
          <w:rFonts w:ascii="Times New Roman CYR" w:hAnsi="Times New Roman CYR" w:cs="Times New Roman CYR"/>
          <w:b/>
          <w:color w:val="000000"/>
          <w:sz w:val="28"/>
          <w:szCs w:val="28"/>
        </w:rPr>
        <w:t>Групповые занятия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0325C1">
        <w:rPr>
          <w:rFonts w:ascii="Times New Roman CYR" w:hAnsi="Times New Roman CYR" w:cs="Times New Roman CYR"/>
          <w:color w:val="000000"/>
          <w:sz w:val="28"/>
          <w:szCs w:val="28"/>
        </w:rPr>
        <w:t xml:space="preserve">На протяжении всего периода проводятся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групповые занятия с детьми</w:t>
      </w:r>
      <w:r w:rsidR="001D0B17">
        <w:rPr>
          <w:rFonts w:ascii="Times New Roman CYR" w:hAnsi="Times New Roman CYR" w:cs="Times New Roman CYR"/>
          <w:color w:val="000000"/>
          <w:sz w:val="28"/>
          <w:szCs w:val="28"/>
        </w:rPr>
        <w:t xml:space="preserve"> и воспитателями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С </w:t>
      </w:r>
      <w:r w:rsidR="000325C1">
        <w:rPr>
          <w:rFonts w:ascii="Times New Roman CYR" w:hAnsi="Times New Roman CYR" w:cs="Times New Roman CYR"/>
          <w:color w:val="000000"/>
          <w:sz w:val="28"/>
          <w:szCs w:val="28"/>
        </w:rPr>
        <w:t xml:space="preserve">целью организации </w:t>
      </w:r>
      <w:r w:rsidR="001D0B17">
        <w:rPr>
          <w:rFonts w:ascii="Times New Roman CYR" w:hAnsi="Times New Roman CYR" w:cs="Times New Roman CYR"/>
          <w:color w:val="000000"/>
          <w:sz w:val="28"/>
          <w:szCs w:val="28"/>
        </w:rPr>
        <w:t>результативного</w:t>
      </w:r>
      <w:r w:rsidR="000325C1">
        <w:rPr>
          <w:rFonts w:ascii="Times New Roman CYR" w:hAnsi="Times New Roman CYR" w:cs="Times New Roman CYR"/>
          <w:color w:val="000000"/>
          <w:sz w:val="28"/>
          <w:szCs w:val="28"/>
        </w:rPr>
        <w:t xml:space="preserve"> отдыха и досуга детей</w:t>
      </w:r>
      <w:r w:rsidR="005179CF">
        <w:rPr>
          <w:rFonts w:ascii="Times New Roman CYR" w:hAnsi="Times New Roman CYR" w:cs="Times New Roman CYR"/>
          <w:color w:val="000000"/>
          <w:sz w:val="28"/>
          <w:szCs w:val="28"/>
        </w:rPr>
        <w:t xml:space="preserve"> и устранение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5179CF">
        <w:rPr>
          <w:rFonts w:ascii="Times New Roman CYR" w:hAnsi="Times New Roman CYR" w:cs="Times New Roman CYR"/>
          <w:color w:val="000000"/>
          <w:sz w:val="28"/>
          <w:szCs w:val="28"/>
        </w:rPr>
        <w:t>существующих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проблем </w:t>
      </w:r>
      <w:r w:rsidR="005179CF">
        <w:rPr>
          <w:rFonts w:ascii="Times New Roman CYR" w:hAnsi="Times New Roman CYR" w:cs="Times New Roman CYR"/>
          <w:color w:val="000000"/>
          <w:sz w:val="28"/>
          <w:szCs w:val="28"/>
        </w:rPr>
        <w:t>применяются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следующие методики </w:t>
      </w:r>
    </w:p>
    <w:p w:rsidR="00242442" w:rsidRDefault="00242442" w:rsidP="00F002A4">
      <w:pPr>
        <w:numPr>
          <w:ilvl w:val="0"/>
          <w:numId w:val="3"/>
        </w:numPr>
        <w:suppressAutoHyphens w:val="0"/>
        <w:spacing w:line="360" w:lineRule="auto"/>
        <w:ind w:left="851" w:firstLine="567"/>
        <w:jc w:val="both"/>
        <w:rPr>
          <w:sz w:val="28"/>
        </w:rPr>
      </w:pPr>
      <w:r>
        <w:rPr>
          <w:sz w:val="28"/>
        </w:rPr>
        <w:t>Анкета «</w:t>
      </w:r>
      <w:r w:rsidR="005179CF">
        <w:rPr>
          <w:sz w:val="28"/>
        </w:rPr>
        <w:t>Познакомимся</w:t>
      </w:r>
      <w:r>
        <w:rPr>
          <w:sz w:val="28"/>
        </w:rPr>
        <w:t>».</w:t>
      </w:r>
    </w:p>
    <w:p w:rsidR="00242442" w:rsidRDefault="00F31DAA" w:rsidP="00F002A4">
      <w:pPr>
        <w:numPr>
          <w:ilvl w:val="0"/>
          <w:numId w:val="3"/>
        </w:numPr>
        <w:suppressAutoHyphens w:val="0"/>
        <w:spacing w:line="360" w:lineRule="auto"/>
        <w:ind w:left="851" w:firstLine="567"/>
        <w:rPr>
          <w:sz w:val="28"/>
        </w:rPr>
      </w:pPr>
      <w:r>
        <w:rPr>
          <w:sz w:val="28"/>
        </w:rPr>
        <w:t>Программа тренингов общения «</w:t>
      </w:r>
      <w:r w:rsidR="00242442">
        <w:rPr>
          <w:sz w:val="28"/>
        </w:rPr>
        <w:t>Я и мои друзья».</w:t>
      </w:r>
    </w:p>
    <w:p w:rsidR="00242442" w:rsidRDefault="00F31DAA" w:rsidP="00F002A4">
      <w:pPr>
        <w:numPr>
          <w:ilvl w:val="0"/>
          <w:numId w:val="3"/>
        </w:numPr>
        <w:suppressAutoHyphens w:val="0"/>
        <w:spacing w:line="360" w:lineRule="auto"/>
        <w:ind w:left="851" w:firstLine="567"/>
        <w:rPr>
          <w:sz w:val="28"/>
        </w:rPr>
      </w:pPr>
      <w:r>
        <w:rPr>
          <w:sz w:val="28"/>
        </w:rPr>
        <w:t>Анкета «</w:t>
      </w:r>
      <w:r w:rsidR="00242442">
        <w:rPr>
          <w:sz w:val="28"/>
        </w:rPr>
        <w:t>Как мы жили?».</w:t>
      </w:r>
    </w:p>
    <w:p w:rsidR="00242442" w:rsidRDefault="00242442" w:rsidP="00F002A4">
      <w:pPr>
        <w:numPr>
          <w:ilvl w:val="0"/>
          <w:numId w:val="3"/>
        </w:numPr>
        <w:suppressAutoHyphens w:val="0"/>
        <w:spacing w:line="360" w:lineRule="auto"/>
        <w:ind w:left="851" w:firstLine="567"/>
        <w:jc w:val="both"/>
        <w:rPr>
          <w:b/>
          <w:sz w:val="28"/>
        </w:rPr>
      </w:pPr>
      <w:r>
        <w:rPr>
          <w:sz w:val="28"/>
        </w:rPr>
        <w:t>«Методика дерева» (эмоциональное состояние ребёнка).</w:t>
      </w:r>
    </w:p>
    <w:p w:rsidR="00820F68" w:rsidRPr="00242442" w:rsidRDefault="00242442" w:rsidP="00F002A4">
      <w:pPr>
        <w:numPr>
          <w:ilvl w:val="0"/>
          <w:numId w:val="3"/>
        </w:numPr>
        <w:suppressAutoHyphens w:val="0"/>
        <w:spacing w:line="360" w:lineRule="auto"/>
        <w:ind w:left="851" w:firstLine="567"/>
        <w:jc w:val="both"/>
        <w:rPr>
          <w:b/>
          <w:sz w:val="28"/>
        </w:rPr>
      </w:pPr>
      <w:r>
        <w:rPr>
          <w:sz w:val="28"/>
        </w:rPr>
        <w:t>Дневник эмоций.</w:t>
      </w:r>
    </w:p>
    <w:p w:rsidR="00242442" w:rsidRDefault="00242442" w:rsidP="00F002A4">
      <w:pPr>
        <w:suppressAutoHyphens w:val="0"/>
        <w:spacing w:line="360" w:lineRule="auto"/>
        <w:ind w:left="851" w:firstLine="567"/>
        <w:jc w:val="both"/>
        <w:rPr>
          <w:b/>
          <w:sz w:val="28"/>
        </w:rPr>
      </w:pPr>
    </w:p>
    <w:p w:rsidR="005179CF" w:rsidRDefault="005179CF" w:rsidP="00F002A4">
      <w:pPr>
        <w:suppressAutoHyphens w:val="0"/>
        <w:spacing w:line="360" w:lineRule="auto"/>
        <w:ind w:left="851" w:firstLine="567"/>
        <w:jc w:val="both"/>
        <w:rPr>
          <w:b/>
          <w:sz w:val="28"/>
        </w:rPr>
      </w:pPr>
    </w:p>
    <w:p w:rsidR="005179CF" w:rsidRDefault="005179CF" w:rsidP="00F002A4">
      <w:pPr>
        <w:suppressAutoHyphens w:val="0"/>
        <w:spacing w:line="360" w:lineRule="auto"/>
        <w:ind w:left="851" w:firstLine="567"/>
        <w:jc w:val="both"/>
        <w:rPr>
          <w:b/>
          <w:sz w:val="28"/>
        </w:rPr>
      </w:pPr>
    </w:p>
    <w:p w:rsidR="005179CF" w:rsidRPr="00242442" w:rsidRDefault="005179CF" w:rsidP="00F002A4">
      <w:pPr>
        <w:suppressAutoHyphens w:val="0"/>
        <w:spacing w:line="360" w:lineRule="auto"/>
        <w:jc w:val="both"/>
        <w:rPr>
          <w:b/>
          <w:sz w:val="28"/>
        </w:rPr>
      </w:pPr>
    </w:p>
    <w:p w:rsidR="00820F68" w:rsidRPr="00ED615B" w:rsidRDefault="00F31DAA" w:rsidP="00422E63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СПИСОК </w:t>
      </w:r>
      <w:r w:rsidR="00820F68" w:rsidRPr="00ED615B">
        <w:rPr>
          <w:b/>
          <w:bCs/>
          <w:sz w:val="28"/>
          <w:szCs w:val="28"/>
        </w:rPr>
        <w:t>ЛИТЕРАТУРЫ</w:t>
      </w:r>
    </w:p>
    <w:p w:rsidR="00820F68" w:rsidRPr="00ED615B" w:rsidRDefault="00820F68" w:rsidP="00422E63">
      <w:pPr>
        <w:spacing w:line="360" w:lineRule="auto"/>
        <w:ind w:firstLine="567"/>
        <w:rPr>
          <w:sz w:val="28"/>
          <w:szCs w:val="28"/>
        </w:rPr>
      </w:pPr>
    </w:p>
    <w:p w:rsidR="00820F68" w:rsidRPr="00EE571A" w:rsidRDefault="00820F68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proofErr w:type="spellStart"/>
      <w:r w:rsidRPr="00EE571A">
        <w:rPr>
          <w:sz w:val="28"/>
          <w:szCs w:val="28"/>
        </w:rPr>
        <w:t>Алыева</w:t>
      </w:r>
      <w:proofErr w:type="spellEnd"/>
      <w:r w:rsidRPr="00EE571A">
        <w:rPr>
          <w:sz w:val="28"/>
          <w:szCs w:val="28"/>
        </w:rPr>
        <w:t xml:space="preserve"> И.Ф. </w:t>
      </w:r>
      <w:r w:rsidR="00F30A51">
        <w:rPr>
          <w:sz w:val="28"/>
          <w:szCs w:val="28"/>
        </w:rPr>
        <w:t>–</w:t>
      </w:r>
      <w:r w:rsidR="00891B98">
        <w:rPr>
          <w:sz w:val="28"/>
          <w:szCs w:val="28"/>
        </w:rPr>
        <w:t xml:space="preserve"> </w:t>
      </w:r>
      <w:r w:rsidR="00F30A51">
        <w:rPr>
          <w:sz w:val="28"/>
          <w:szCs w:val="28"/>
        </w:rPr>
        <w:t>«</w:t>
      </w:r>
      <w:r w:rsidRPr="00EE571A">
        <w:rPr>
          <w:sz w:val="28"/>
          <w:szCs w:val="28"/>
        </w:rPr>
        <w:t xml:space="preserve">Строим теремок. Летняя игровая программа для </w:t>
      </w:r>
      <w:r w:rsidR="005179CF">
        <w:rPr>
          <w:sz w:val="28"/>
          <w:szCs w:val="28"/>
        </w:rPr>
        <w:t>детей</w:t>
      </w:r>
      <w:r w:rsidR="00F30A51">
        <w:rPr>
          <w:sz w:val="28"/>
          <w:szCs w:val="28"/>
        </w:rPr>
        <w:t>»</w:t>
      </w:r>
      <w:r w:rsidR="00F31DAA" w:rsidRPr="00EE571A">
        <w:rPr>
          <w:sz w:val="28"/>
          <w:szCs w:val="28"/>
        </w:rPr>
        <w:t xml:space="preserve"> /</w:t>
      </w:r>
      <w:r w:rsidRPr="00EE571A">
        <w:rPr>
          <w:sz w:val="28"/>
          <w:szCs w:val="28"/>
        </w:rPr>
        <w:t>/</w:t>
      </w:r>
      <w:r w:rsidR="00F31DAA" w:rsidRPr="00EE571A">
        <w:rPr>
          <w:sz w:val="28"/>
          <w:szCs w:val="28"/>
        </w:rPr>
        <w:t>Педсовет. -</w:t>
      </w:r>
      <w:r w:rsidRPr="00EE571A">
        <w:rPr>
          <w:sz w:val="28"/>
          <w:szCs w:val="28"/>
        </w:rPr>
        <w:t xml:space="preserve"> </w:t>
      </w:r>
      <w:r w:rsidR="00F31DAA" w:rsidRPr="00EE571A">
        <w:rPr>
          <w:sz w:val="28"/>
          <w:szCs w:val="28"/>
        </w:rPr>
        <w:t>2011. -</w:t>
      </w:r>
      <w:r w:rsidRPr="00EE571A">
        <w:rPr>
          <w:sz w:val="28"/>
          <w:szCs w:val="28"/>
        </w:rPr>
        <w:t xml:space="preserve"> №</w:t>
      </w:r>
      <w:r w:rsidR="00F31DAA" w:rsidRPr="00EE571A">
        <w:rPr>
          <w:sz w:val="28"/>
          <w:szCs w:val="28"/>
        </w:rPr>
        <w:t>4. -</w:t>
      </w:r>
      <w:r w:rsidRPr="00EE571A">
        <w:rPr>
          <w:sz w:val="28"/>
          <w:szCs w:val="28"/>
        </w:rPr>
        <w:t xml:space="preserve"> с.3-5</w:t>
      </w:r>
    </w:p>
    <w:p w:rsidR="00820F68" w:rsidRPr="00EE571A" w:rsidRDefault="00820F68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proofErr w:type="spellStart"/>
      <w:r w:rsidRPr="00EE571A">
        <w:rPr>
          <w:sz w:val="28"/>
          <w:szCs w:val="28"/>
        </w:rPr>
        <w:t>Бетехтина</w:t>
      </w:r>
      <w:proofErr w:type="spellEnd"/>
      <w:r w:rsidRPr="00EE571A">
        <w:rPr>
          <w:sz w:val="28"/>
          <w:szCs w:val="28"/>
        </w:rPr>
        <w:t xml:space="preserve"> О.Ф. </w:t>
      </w:r>
      <w:r w:rsidR="00F30A51">
        <w:rPr>
          <w:sz w:val="28"/>
          <w:szCs w:val="28"/>
        </w:rPr>
        <w:t>– «</w:t>
      </w:r>
      <w:r w:rsidRPr="00EE571A">
        <w:rPr>
          <w:sz w:val="28"/>
          <w:szCs w:val="28"/>
        </w:rPr>
        <w:t xml:space="preserve">Организация детского </w:t>
      </w:r>
      <w:r w:rsidR="00F31DAA" w:rsidRPr="00EE571A">
        <w:rPr>
          <w:sz w:val="28"/>
          <w:szCs w:val="28"/>
        </w:rPr>
        <w:t>досуга</w:t>
      </w:r>
      <w:proofErr w:type="gramStart"/>
      <w:r w:rsidR="00F31DAA" w:rsidRPr="00EE571A">
        <w:rPr>
          <w:sz w:val="28"/>
          <w:szCs w:val="28"/>
        </w:rPr>
        <w:t>.</w:t>
      </w:r>
      <w:r w:rsidR="00F30A51">
        <w:rPr>
          <w:sz w:val="28"/>
          <w:szCs w:val="28"/>
        </w:rPr>
        <w:t>»</w:t>
      </w:r>
      <w:r w:rsidR="00F31DAA" w:rsidRPr="00EE571A">
        <w:rPr>
          <w:sz w:val="28"/>
          <w:szCs w:val="28"/>
        </w:rPr>
        <w:t>. -</w:t>
      </w:r>
      <w:r w:rsidRPr="00EE571A">
        <w:rPr>
          <w:sz w:val="28"/>
          <w:szCs w:val="28"/>
        </w:rPr>
        <w:t xml:space="preserve"> </w:t>
      </w:r>
      <w:proofErr w:type="gramEnd"/>
      <w:r w:rsidR="00F31DAA" w:rsidRPr="00EE571A">
        <w:rPr>
          <w:sz w:val="28"/>
          <w:szCs w:val="28"/>
        </w:rPr>
        <w:t>2009. -</w:t>
      </w:r>
      <w:r w:rsidRPr="00EE571A">
        <w:rPr>
          <w:sz w:val="28"/>
          <w:szCs w:val="28"/>
        </w:rPr>
        <w:t xml:space="preserve"> №4.</w:t>
      </w:r>
      <w:r w:rsidR="00F31DAA">
        <w:rPr>
          <w:sz w:val="28"/>
          <w:szCs w:val="28"/>
        </w:rPr>
        <w:t xml:space="preserve"> </w:t>
      </w:r>
      <w:r w:rsidRPr="00EE571A">
        <w:rPr>
          <w:sz w:val="28"/>
          <w:szCs w:val="28"/>
        </w:rPr>
        <w:t>-с.23</w:t>
      </w:r>
    </w:p>
    <w:p w:rsidR="00820F68" w:rsidRPr="00EE571A" w:rsidRDefault="00820F68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proofErr w:type="spellStart"/>
      <w:r w:rsidRPr="00EE571A">
        <w:rPr>
          <w:sz w:val="28"/>
          <w:szCs w:val="28"/>
        </w:rPr>
        <w:t>Дежникова</w:t>
      </w:r>
      <w:proofErr w:type="spellEnd"/>
      <w:r w:rsidRPr="00EE571A">
        <w:rPr>
          <w:sz w:val="28"/>
          <w:szCs w:val="28"/>
        </w:rPr>
        <w:t xml:space="preserve"> Н.С. </w:t>
      </w:r>
      <w:r w:rsidR="00F30A51">
        <w:rPr>
          <w:sz w:val="28"/>
          <w:szCs w:val="28"/>
        </w:rPr>
        <w:t>–</w:t>
      </w:r>
      <w:r w:rsidR="00891B98">
        <w:rPr>
          <w:sz w:val="28"/>
          <w:szCs w:val="28"/>
        </w:rPr>
        <w:t xml:space="preserve"> </w:t>
      </w:r>
      <w:r w:rsidR="00F30A51">
        <w:rPr>
          <w:sz w:val="28"/>
          <w:szCs w:val="28"/>
        </w:rPr>
        <w:t>«</w:t>
      </w:r>
      <w:r w:rsidRPr="00EE571A">
        <w:rPr>
          <w:sz w:val="28"/>
          <w:szCs w:val="28"/>
        </w:rPr>
        <w:t>Воспитание экологической культуры у детей и подростков</w:t>
      </w:r>
      <w:r w:rsidR="00F30A51">
        <w:rPr>
          <w:sz w:val="28"/>
          <w:szCs w:val="28"/>
        </w:rPr>
        <w:t>»</w:t>
      </w:r>
      <w:r w:rsidRPr="00EE571A">
        <w:rPr>
          <w:sz w:val="28"/>
          <w:szCs w:val="28"/>
        </w:rPr>
        <w:t>. М.: 2001.</w:t>
      </w:r>
    </w:p>
    <w:p w:rsidR="00820F68" w:rsidRPr="00EE571A" w:rsidRDefault="00F31DAA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Осьмашина</w:t>
      </w:r>
      <w:proofErr w:type="spellEnd"/>
      <w:r>
        <w:rPr>
          <w:sz w:val="28"/>
          <w:szCs w:val="28"/>
        </w:rPr>
        <w:t xml:space="preserve"> Н.Я., </w:t>
      </w:r>
      <w:proofErr w:type="spellStart"/>
      <w:r w:rsidR="00820F68" w:rsidRPr="00EE571A">
        <w:rPr>
          <w:sz w:val="28"/>
          <w:szCs w:val="28"/>
        </w:rPr>
        <w:t>Машарской</w:t>
      </w:r>
      <w:proofErr w:type="spellEnd"/>
      <w:r w:rsidR="00820F68" w:rsidRPr="00EE571A">
        <w:rPr>
          <w:sz w:val="28"/>
          <w:szCs w:val="28"/>
        </w:rPr>
        <w:t xml:space="preserve"> Н.Я. </w:t>
      </w:r>
      <w:r w:rsidR="00891B98">
        <w:rPr>
          <w:sz w:val="28"/>
          <w:szCs w:val="28"/>
        </w:rPr>
        <w:t xml:space="preserve">- </w:t>
      </w:r>
      <w:r w:rsidR="00F30A51">
        <w:rPr>
          <w:sz w:val="28"/>
          <w:szCs w:val="28"/>
        </w:rPr>
        <w:t>«</w:t>
      </w:r>
      <w:r w:rsidR="00820F68" w:rsidRPr="00EE571A">
        <w:rPr>
          <w:sz w:val="28"/>
          <w:szCs w:val="28"/>
        </w:rPr>
        <w:t>Методические материалы из опыта организации эколого-биологической деятельности учреждений дополнительного образования детей</w:t>
      </w:r>
      <w:r w:rsidR="00F30A51">
        <w:rPr>
          <w:sz w:val="28"/>
          <w:szCs w:val="28"/>
        </w:rPr>
        <w:t>»</w:t>
      </w:r>
      <w:r w:rsidR="00820F68" w:rsidRPr="00EE571A">
        <w:rPr>
          <w:sz w:val="28"/>
          <w:szCs w:val="28"/>
        </w:rPr>
        <w:t xml:space="preserve"> / Под ред. А. И. </w:t>
      </w:r>
      <w:proofErr w:type="spellStart"/>
      <w:r w:rsidR="00820F68" w:rsidRPr="00EE571A">
        <w:rPr>
          <w:sz w:val="28"/>
          <w:szCs w:val="28"/>
        </w:rPr>
        <w:t>Осьмашина</w:t>
      </w:r>
      <w:proofErr w:type="spellEnd"/>
      <w:r w:rsidR="00820F68" w:rsidRPr="00EE571A">
        <w:rPr>
          <w:sz w:val="28"/>
          <w:szCs w:val="28"/>
        </w:rPr>
        <w:t xml:space="preserve">, Н. Я. </w:t>
      </w:r>
      <w:proofErr w:type="spellStart"/>
      <w:r w:rsidR="00820F68" w:rsidRPr="00EE571A">
        <w:rPr>
          <w:sz w:val="28"/>
          <w:szCs w:val="28"/>
        </w:rPr>
        <w:t>Машарской</w:t>
      </w:r>
      <w:proofErr w:type="spellEnd"/>
      <w:r w:rsidR="00820F68" w:rsidRPr="00EE571A">
        <w:rPr>
          <w:sz w:val="28"/>
          <w:szCs w:val="28"/>
        </w:rPr>
        <w:t>. - СП</w:t>
      </w:r>
      <w:proofErr w:type="gramStart"/>
      <w:r w:rsidR="00820F68" w:rsidRPr="00EE571A">
        <w:rPr>
          <w:sz w:val="28"/>
          <w:szCs w:val="28"/>
        </w:rPr>
        <w:t>6</w:t>
      </w:r>
      <w:proofErr w:type="gramEnd"/>
      <w:r w:rsidR="00820F68" w:rsidRPr="00EE571A">
        <w:rPr>
          <w:sz w:val="28"/>
          <w:szCs w:val="28"/>
        </w:rPr>
        <w:t>., 2000.</w:t>
      </w:r>
    </w:p>
    <w:p w:rsidR="00820F68" w:rsidRPr="00EE571A" w:rsidRDefault="00820F68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r w:rsidRPr="00EE571A">
        <w:rPr>
          <w:sz w:val="28"/>
          <w:szCs w:val="28"/>
        </w:rPr>
        <w:t xml:space="preserve">Титов С. В. </w:t>
      </w:r>
      <w:r w:rsidR="00F30A51">
        <w:rPr>
          <w:sz w:val="28"/>
          <w:szCs w:val="28"/>
        </w:rPr>
        <w:t>– «</w:t>
      </w:r>
      <w:r w:rsidRPr="00EE571A">
        <w:rPr>
          <w:sz w:val="28"/>
          <w:szCs w:val="28"/>
        </w:rPr>
        <w:t>Ура, каникулы</w:t>
      </w:r>
      <w:r w:rsidR="00F30A51">
        <w:rPr>
          <w:sz w:val="28"/>
          <w:szCs w:val="28"/>
        </w:rPr>
        <w:t>»</w:t>
      </w:r>
      <w:r w:rsidRPr="00EE571A">
        <w:rPr>
          <w:sz w:val="28"/>
          <w:szCs w:val="28"/>
        </w:rPr>
        <w:t xml:space="preserve">! </w:t>
      </w:r>
      <w:r w:rsidR="00891B98">
        <w:rPr>
          <w:sz w:val="28"/>
          <w:szCs w:val="28"/>
        </w:rPr>
        <w:t>//</w:t>
      </w:r>
      <w:r w:rsidRPr="00EE571A">
        <w:rPr>
          <w:sz w:val="28"/>
          <w:szCs w:val="28"/>
        </w:rPr>
        <w:t>М., 2001 г.</w:t>
      </w:r>
    </w:p>
    <w:p w:rsidR="00820F68" w:rsidRPr="00EE571A" w:rsidRDefault="00820F68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r w:rsidRPr="00EE571A">
        <w:rPr>
          <w:sz w:val="28"/>
          <w:szCs w:val="28"/>
        </w:rPr>
        <w:t>Шмаков С. А.</w:t>
      </w:r>
      <w:r w:rsidR="00F30A51">
        <w:rPr>
          <w:sz w:val="28"/>
          <w:szCs w:val="28"/>
        </w:rPr>
        <w:t xml:space="preserve"> –«</w:t>
      </w:r>
      <w:r w:rsidRPr="00EE571A">
        <w:rPr>
          <w:sz w:val="28"/>
          <w:szCs w:val="28"/>
        </w:rPr>
        <w:t>Дети на отдыхе</w:t>
      </w:r>
      <w:r w:rsidR="00891B98">
        <w:rPr>
          <w:sz w:val="28"/>
          <w:szCs w:val="28"/>
        </w:rPr>
        <w:t>»</w:t>
      </w:r>
      <w:r w:rsidRPr="00EE571A">
        <w:rPr>
          <w:sz w:val="28"/>
          <w:szCs w:val="28"/>
        </w:rPr>
        <w:t xml:space="preserve">. </w:t>
      </w:r>
      <w:r w:rsidR="00891B98">
        <w:rPr>
          <w:sz w:val="28"/>
          <w:szCs w:val="28"/>
        </w:rPr>
        <w:t>//</w:t>
      </w:r>
      <w:r w:rsidRPr="00EE571A">
        <w:rPr>
          <w:sz w:val="28"/>
          <w:szCs w:val="28"/>
        </w:rPr>
        <w:t>М., 2001 г.</w:t>
      </w:r>
    </w:p>
    <w:p w:rsidR="00820F68" w:rsidRPr="00EE571A" w:rsidRDefault="00820F68" w:rsidP="00422E63">
      <w:pPr>
        <w:pStyle w:val="af4"/>
        <w:numPr>
          <w:ilvl w:val="0"/>
          <w:numId w:val="23"/>
        </w:numPr>
        <w:spacing w:line="360" w:lineRule="auto"/>
        <w:ind w:left="709"/>
        <w:jc w:val="both"/>
        <w:rPr>
          <w:sz w:val="28"/>
          <w:szCs w:val="28"/>
        </w:rPr>
      </w:pPr>
      <w:r w:rsidRPr="00EE571A">
        <w:rPr>
          <w:sz w:val="28"/>
          <w:szCs w:val="28"/>
        </w:rPr>
        <w:t xml:space="preserve">Шмаков С.А., </w:t>
      </w:r>
      <w:proofErr w:type="spellStart"/>
      <w:r w:rsidRPr="00EE571A">
        <w:rPr>
          <w:sz w:val="28"/>
          <w:szCs w:val="28"/>
        </w:rPr>
        <w:t>Безродова</w:t>
      </w:r>
      <w:proofErr w:type="spellEnd"/>
      <w:r w:rsidRPr="00EE571A">
        <w:rPr>
          <w:sz w:val="28"/>
          <w:szCs w:val="28"/>
        </w:rPr>
        <w:t xml:space="preserve"> Н. </w:t>
      </w:r>
      <w:r w:rsidR="00891B98">
        <w:rPr>
          <w:sz w:val="28"/>
          <w:szCs w:val="28"/>
        </w:rPr>
        <w:t>– «</w:t>
      </w:r>
      <w:r w:rsidRPr="00EE571A">
        <w:rPr>
          <w:sz w:val="28"/>
          <w:szCs w:val="28"/>
        </w:rPr>
        <w:t>От игры к самовоспитанию</w:t>
      </w:r>
      <w:r w:rsidR="00891B98">
        <w:rPr>
          <w:sz w:val="28"/>
          <w:szCs w:val="28"/>
        </w:rPr>
        <w:t>»</w:t>
      </w:r>
      <w:r w:rsidRPr="00EE571A">
        <w:rPr>
          <w:sz w:val="28"/>
          <w:szCs w:val="28"/>
        </w:rPr>
        <w:t xml:space="preserve">. </w:t>
      </w:r>
      <w:r w:rsidR="00891B98">
        <w:rPr>
          <w:sz w:val="28"/>
          <w:szCs w:val="28"/>
        </w:rPr>
        <w:t>//</w:t>
      </w:r>
      <w:r w:rsidRPr="00EE571A">
        <w:rPr>
          <w:sz w:val="28"/>
          <w:szCs w:val="28"/>
        </w:rPr>
        <w:t>Сборник игр. М.; Новая школа. 1993.</w:t>
      </w:r>
    </w:p>
    <w:p w:rsidR="00820F68" w:rsidRDefault="00820F68" w:rsidP="00891B98">
      <w:pPr>
        <w:spacing w:line="360" w:lineRule="auto"/>
        <w:jc w:val="both"/>
        <w:rPr>
          <w:color w:val="4E4E4E"/>
          <w:sz w:val="18"/>
          <w:szCs w:val="18"/>
        </w:rPr>
      </w:pPr>
    </w:p>
    <w:p w:rsidR="00422E63" w:rsidRDefault="00422E63" w:rsidP="00910260">
      <w:pPr>
        <w:jc w:val="right"/>
        <w:rPr>
          <w:color w:val="4E4E4E"/>
          <w:sz w:val="18"/>
          <w:szCs w:val="18"/>
        </w:rPr>
      </w:pPr>
    </w:p>
    <w:p w:rsidR="00820F68" w:rsidRDefault="00670F1B" w:rsidP="00422E63">
      <w:pPr>
        <w:spacing w:line="360" w:lineRule="auto"/>
        <w:rPr>
          <w:sz w:val="28"/>
          <w:szCs w:val="28"/>
        </w:rPr>
      </w:pPr>
      <w:bookmarkStart w:id="1" w:name="__DdeLink__3263_568493768"/>
      <w:bookmarkEnd w:id="1"/>
      <w:r>
        <w:rPr>
          <w:noProof/>
        </w:rPr>
        <w:drawing>
          <wp:inline distT="0" distB="0" distL="0" distR="0" wp14:anchorId="266A6B81" wp14:editId="5BAB00F7">
            <wp:extent cx="6659880" cy="269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9" t="10118" r="-429" b="30397"/>
                    <a:stretch/>
                  </pic:blipFill>
                  <pic:spPr bwMode="auto">
                    <a:xfrm>
                      <a:off x="0" y="0"/>
                      <a:ext cx="665988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442" w:rsidRDefault="00242442"/>
    <w:sectPr w:rsidR="00242442" w:rsidSect="00BB517B">
      <w:pgSz w:w="11906" w:h="16838"/>
      <w:pgMar w:top="1134" w:right="850" w:bottom="1134" w:left="568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495" w:rsidRDefault="00342495">
      <w:pPr>
        <w:spacing w:line="240" w:lineRule="auto"/>
      </w:pPr>
      <w:r>
        <w:separator/>
      </w:r>
    </w:p>
  </w:endnote>
  <w:endnote w:type="continuationSeparator" w:id="0">
    <w:p w:rsidR="00342495" w:rsidRDefault="003424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495" w:rsidRDefault="00342495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83370A">
      <w:rPr>
        <w:noProof/>
      </w:rPr>
      <w:t>3</w:t>
    </w:r>
    <w:r>
      <w:rPr>
        <w:noProof/>
      </w:rPr>
      <w:fldChar w:fldCharType="end"/>
    </w:r>
  </w:p>
  <w:p w:rsidR="00342495" w:rsidRDefault="00342495">
    <w:pPr>
      <w:pStyle w:val="af0"/>
    </w:pPr>
  </w:p>
  <w:p w:rsidR="00342495" w:rsidRDefault="0034249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495" w:rsidRDefault="00342495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83370A">
      <w:rPr>
        <w:noProof/>
      </w:rPr>
      <w:t>23</w:t>
    </w:r>
    <w:r>
      <w:rPr>
        <w:noProof/>
      </w:rPr>
      <w:fldChar w:fldCharType="end"/>
    </w:r>
  </w:p>
  <w:p w:rsidR="00342495" w:rsidRDefault="0034249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495" w:rsidRDefault="00342495">
      <w:pPr>
        <w:spacing w:line="240" w:lineRule="auto"/>
      </w:pPr>
      <w:r>
        <w:separator/>
      </w:r>
    </w:p>
  </w:footnote>
  <w:footnote w:type="continuationSeparator" w:id="0">
    <w:p w:rsidR="00342495" w:rsidRDefault="003424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515"/>
      </v:shape>
    </w:pict>
  </w:numPicBullet>
  <w:abstractNum w:abstractNumId="0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E"/>
    <w:multiLevelType w:val="singleLevel"/>
    <w:tmpl w:val="0000000E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8173A7"/>
    <w:multiLevelType w:val="hybridMultilevel"/>
    <w:tmpl w:val="34D42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4616F"/>
    <w:multiLevelType w:val="hybridMultilevel"/>
    <w:tmpl w:val="5B400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8AB4432"/>
    <w:multiLevelType w:val="hybridMultilevel"/>
    <w:tmpl w:val="CF2EA31A"/>
    <w:lvl w:ilvl="0" w:tplc="0419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09CA3E18"/>
    <w:multiLevelType w:val="hybridMultilevel"/>
    <w:tmpl w:val="9A0AE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AA8135B"/>
    <w:multiLevelType w:val="hybridMultilevel"/>
    <w:tmpl w:val="58FAD7E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AC603C2"/>
    <w:multiLevelType w:val="hybridMultilevel"/>
    <w:tmpl w:val="BC6A9EE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1FE7BDA"/>
    <w:multiLevelType w:val="hybridMultilevel"/>
    <w:tmpl w:val="536A9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D70D5"/>
    <w:multiLevelType w:val="hybridMultilevel"/>
    <w:tmpl w:val="D542D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7B652D4"/>
    <w:multiLevelType w:val="hybridMultilevel"/>
    <w:tmpl w:val="D7FEC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045A8"/>
    <w:multiLevelType w:val="hybridMultilevel"/>
    <w:tmpl w:val="FC2CC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DB0456"/>
    <w:multiLevelType w:val="hybridMultilevel"/>
    <w:tmpl w:val="24F41470"/>
    <w:lvl w:ilvl="0" w:tplc="1ED885A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F74B06"/>
    <w:multiLevelType w:val="hybridMultilevel"/>
    <w:tmpl w:val="E960B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0333E3"/>
    <w:multiLevelType w:val="hybridMultilevel"/>
    <w:tmpl w:val="70F83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BA6B37"/>
    <w:multiLevelType w:val="hybridMultilevel"/>
    <w:tmpl w:val="CBF4DD1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74A7775"/>
    <w:multiLevelType w:val="hybridMultilevel"/>
    <w:tmpl w:val="2D4E7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734ADA"/>
    <w:multiLevelType w:val="multilevel"/>
    <w:tmpl w:val="9C7838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EEB33E1"/>
    <w:multiLevelType w:val="hybridMultilevel"/>
    <w:tmpl w:val="F404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75BC2"/>
    <w:multiLevelType w:val="hybridMultilevel"/>
    <w:tmpl w:val="E872DFB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BD653A6"/>
    <w:multiLevelType w:val="hybridMultilevel"/>
    <w:tmpl w:val="82883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31614"/>
    <w:multiLevelType w:val="hybridMultilevel"/>
    <w:tmpl w:val="7DD86C8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3E5A4958"/>
    <w:multiLevelType w:val="multilevel"/>
    <w:tmpl w:val="E5F6C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AB3EC2"/>
    <w:multiLevelType w:val="hybridMultilevel"/>
    <w:tmpl w:val="D05E63E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A60776C"/>
    <w:multiLevelType w:val="hybridMultilevel"/>
    <w:tmpl w:val="9AFACF0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D89430C"/>
    <w:multiLevelType w:val="hybridMultilevel"/>
    <w:tmpl w:val="BD889D7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1BF469F"/>
    <w:multiLevelType w:val="hybridMultilevel"/>
    <w:tmpl w:val="0C94054E"/>
    <w:lvl w:ilvl="0" w:tplc="B8D2D7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90123D"/>
    <w:multiLevelType w:val="hybridMultilevel"/>
    <w:tmpl w:val="E784371A"/>
    <w:lvl w:ilvl="0" w:tplc="0419000F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3" w:hanging="360"/>
      </w:pPr>
      <w:rPr>
        <w:rFonts w:ascii="Wingdings" w:hAnsi="Wingdings" w:cs="Wingdings" w:hint="default"/>
      </w:rPr>
    </w:lvl>
  </w:abstractNum>
  <w:abstractNum w:abstractNumId="29">
    <w:nsid w:val="55526635"/>
    <w:multiLevelType w:val="multilevel"/>
    <w:tmpl w:val="BC7A214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5DF0B88"/>
    <w:multiLevelType w:val="hybridMultilevel"/>
    <w:tmpl w:val="22E059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91411A1"/>
    <w:multiLevelType w:val="hybridMultilevel"/>
    <w:tmpl w:val="BC7C628A"/>
    <w:lvl w:ilvl="0" w:tplc="23A84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320D0D"/>
    <w:multiLevelType w:val="hybridMultilevel"/>
    <w:tmpl w:val="D876E6B6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3">
    <w:nsid w:val="604F1036"/>
    <w:multiLevelType w:val="multilevel"/>
    <w:tmpl w:val="9E6AE5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17F110E"/>
    <w:multiLevelType w:val="hybridMultilevel"/>
    <w:tmpl w:val="F6E8D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8B073F9"/>
    <w:multiLevelType w:val="hybridMultilevel"/>
    <w:tmpl w:val="CD64211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6A535319"/>
    <w:multiLevelType w:val="hybridMultilevel"/>
    <w:tmpl w:val="802A64D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904D07"/>
    <w:multiLevelType w:val="hybridMultilevel"/>
    <w:tmpl w:val="80D6389C"/>
    <w:lvl w:ilvl="0" w:tplc="0419000F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460DEA"/>
    <w:multiLevelType w:val="hybridMultilevel"/>
    <w:tmpl w:val="9AECDB90"/>
    <w:lvl w:ilvl="0" w:tplc="1ED885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04B4B6C"/>
    <w:multiLevelType w:val="hybridMultilevel"/>
    <w:tmpl w:val="711EE706"/>
    <w:lvl w:ilvl="0" w:tplc="04190007">
      <w:start w:val="1"/>
      <w:numFmt w:val="bullet"/>
      <w:lvlText w:val=""/>
      <w:lvlPicBulletId w:val="0"/>
      <w:lvlJc w:val="left"/>
      <w:pPr>
        <w:ind w:left="7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3" w:hanging="360"/>
      </w:pPr>
      <w:rPr>
        <w:rFonts w:ascii="Wingdings" w:hAnsi="Wingdings" w:cs="Wingdings" w:hint="default"/>
      </w:rPr>
    </w:lvl>
  </w:abstractNum>
  <w:abstractNum w:abstractNumId="40">
    <w:nsid w:val="72AD2B5E"/>
    <w:multiLevelType w:val="hybridMultilevel"/>
    <w:tmpl w:val="E0A0E2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DF49EA"/>
    <w:multiLevelType w:val="hybridMultilevel"/>
    <w:tmpl w:val="C758328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704A6B"/>
    <w:multiLevelType w:val="hybridMultilevel"/>
    <w:tmpl w:val="51F4861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C1A4358"/>
    <w:multiLevelType w:val="multilevel"/>
    <w:tmpl w:val="9252D8A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92138F"/>
    <w:multiLevelType w:val="hybridMultilevel"/>
    <w:tmpl w:val="013C9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195A62"/>
    <w:multiLevelType w:val="hybridMultilevel"/>
    <w:tmpl w:val="66BEE89E"/>
    <w:lvl w:ilvl="0" w:tplc="A0268448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46">
    <w:nsid w:val="7E34556D"/>
    <w:multiLevelType w:val="hybridMultilevel"/>
    <w:tmpl w:val="0C08F0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4"/>
  </w:num>
  <w:num w:numId="3">
    <w:abstractNumId w:val="29"/>
  </w:num>
  <w:num w:numId="4">
    <w:abstractNumId w:val="43"/>
  </w:num>
  <w:num w:numId="5">
    <w:abstractNumId w:val="18"/>
  </w:num>
  <w:num w:numId="6">
    <w:abstractNumId w:val="23"/>
  </w:num>
  <w:num w:numId="7">
    <w:abstractNumId w:val="33"/>
  </w:num>
  <w:num w:numId="8">
    <w:abstractNumId w:val="19"/>
  </w:num>
  <w:num w:numId="9">
    <w:abstractNumId w:val="40"/>
  </w:num>
  <w:num w:numId="10">
    <w:abstractNumId w:val="46"/>
  </w:num>
  <w:num w:numId="11">
    <w:abstractNumId w:val="36"/>
  </w:num>
  <w:num w:numId="12">
    <w:abstractNumId w:val="42"/>
  </w:num>
  <w:num w:numId="13">
    <w:abstractNumId w:val="24"/>
  </w:num>
  <w:num w:numId="14">
    <w:abstractNumId w:val="16"/>
  </w:num>
  <w:num w:numId="15">
    <w:abstractNumId w:val="39"/>
  </w:num>
  <w:num w:numId="16">
    <w:abstractNumId w:val="25"/>
  </w:num>
  <w:num w:numId="17">
    <w:abstractNumId w:val="15"/>
  </w:num>
  <w:num w:numId="18">
    <w:abstractNumId w:val="5"/>
  </w:num>
  <w:num w:numId="19">
    <w:abstractNumId w:val="26"/>
  </w:num>
  <w:num w:numId="20">
    <w:abstractNumId w:val="7"/>
  </w:num>
  <w:num w:numId="21">
    <w:abstractNumId w:val="8"/>
  </w:num>
  <w:num w:numId="22">
    <w:abstractNumId w:val="30"/>
  </w:num>
  <w:num w:numId="23">
    <w:abstractNumId w:val="37"/>
  </w:num>
  <w:num w:numId="24">
    <w:abstractNumId w:val="21"/>
  </w:num>
  <w:num w:numId="25">
    <w:abstractNumId w:val="44"/>
  </w:num>
  <w:num w:numId="26">
    <w:abstractNumId w:val="3"/>
  </w:num>
  <w:num w:numId="27">
    <w:abstractNumId w:val="10"/>
  </w:num>
  <w:num w:numId="28">
    <w:abstractNumId w:val="9"/>
  </w:num>
  <w:num w:numId="29">
    <w:abstractNumId w:val="11"/>
  </w:num>
  <w:num w:numId="30">
    <w:abstractNumId w:val="38"/>
  </w:num>
  <w:num w:numId="31">
    <w:abstractNumId w:val="13"/>
  </w:num>
  <w:num w:numId="32">
    <w:abstractNumId w:val="32"/>
  </w:num>
  <w:num w:numId="33">
    <w:abstractNumId w:val="28"/>
  </w:num>
  <w:num w:numId="34">
    <w:abstractNumId w:val="12"/>
  </w:num>
  <w:num w:numId="35">
    <w:abstractNumId w:val="20"/>
  </w:num>
  <w:num w:numId="36">
    <w:abstractNumId w:val="14"/>
  </w:num>
  <w:num w:numId="37">
    <w:abstractNumId w:val="22"/>
  </w:num>
  <w:num w:numId="38">
    <w:abstractNumId w:val="41"/>
  </w:num>
  <w:num w:numId="39">
    <w:abstractNumId w:val="17"/>
  </w:num>
  <w:num w:numId="40">
    <w:abstractNumId w:val="31"/>
  </w:num>
  <w:num w:numId="41">
    <w:abstractNumId w:val="45"/>
  </w:num>
  <w:num w:numId="42">
    <w:abstractNumId w:val="6"/>
  </w:num>
  <w:num w:numId="43">
    <w:abstractNumId w:val="34"/>
  </w:num>
  <w:num w:numId="44">
    <w:abstractNumId w:val="3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4802"/>
    <w:rsid w:val="00010468"/>
    <w:rsid w:val="00011041"/>
    <w:rsid w:val="00027515"/>
    <w:rsid w:val="000325C1"/>
    <w:rsid w:val="00033BBF"/>
    <w:rsid w:val="00037C2F"/>
    <w:rsid w:val="00052FA0"/>
    <w:rsid w:val="00054F5C"/>
    <w:rsid w:val="000603BF"/>
    <w:rsid w:val="0006528F"/>
    <w:rsid w:val="00065F27"/>
    <w:rsid w:val="00090BA0"/>
    <w:rsid w:val="00092FC2"/>
    <w:rsid w:val="00095F6F"/>
    <w:rsid w:val="00097C27"/>
    <w:rsid w:val="000A42D2"/>
    <w:rsid w:val="000B1F0B"/>
    <w:rsid w:val="000C1262"/>
    <w:rsid w:val="000C41BE"/>
    <w:rsid w:val="000C6BD2"/>
    <w:rsid w:val="000F012F"/>
    <w:rsid w:val="000F2B9C"/>
    <w:rsid w:val="00111EB2"/>
    <w:rsid w:val="001124BA"/>
    <w:rsid w:val="001144B7"/>
    <w:rsid w:val="00115DDB"/>
    <w:rsid w:val="001323C3"/>
    <w:rsid w:val="001621CD"/>
    <w:rsid w:val="0018678E"/>
    <w:rsid w:val="001877F5"/>
    <w:rsid w:val="001A6324"/>
    <w:rsid w:val="001B401C"/>
    <w:rsid w:val="001C2EDF"/>
    <w:rsid w:val="001C6CBD"/>
    <w:rsid w:val="001D0B17"/>
    <w:rsid w:val="001E6383"/>
    <w:rsid w:val="001E67D3"/>
    <w:rsid w:val="001E6ACF"/>
    <w:rsid w:val="001F7B05"/>
    <w:rsid w:val="00214802"/>
    <w:rsid w:val="00214AA9"/>
    <w:rsid w:val="002179AF"/>
    <w:rsid w:val="00232E6B"/>
    <w:rsid w:val="002365A8"/>
    <w:rsid w:val="00242442"/>
    <w:rsid w:val="002524C6"/>
    <w:rsid w:val="002552EE"/>
    <w:rsid w:val="00277762"/>
    <w:rsid w:val="00282E9B"/>
    <w:rsid w:val="00295703"/>
    <w:rsid w:val="002A5434"/>
    <w:rsid w:val="002A60E3"/>
    <w:rsid w:val="002C4A47"/>
    <w:rsid w:val="002D17FE"/>
    <w:rsid w:val="002F13AC"/>
    <w:rsid w:val="00304304"/>
    <w:rsid w:val="00305BB8"/>
    <w:rsid w:val="0031124C"/>
    <w:rsid w:val="003167DC"/>
    <w:rsid w:val="00342495"/>
    <w:rsid w:val="003679BF"/>
    <w:rsid w:val="0038392A"/>
    <w:rsid w:val="0038665E"/>
    <w:rsid w:val="00392EAB"/>
    <w:rsid w:val="003A12F8"/>
    <w:rsid w:val="003A5FEB"/>
    <w:rsid w:val="003C3EB2"/>
    <w:rsid w:val="003D3B87"/>
    <w:rsid w:val="003D42EA"/>
    <w:rsid w:val="00406A65"/>
    <w:rsid w:val="0041206C"/>
    <w:rsid w:val="00413CA6"/>
    <w:rsid w:val="00421BCD"/>
    <w:rsid w:val="00422E63"/>
    <w:rsid w:val="00426C13"/>
    <w:rsid w:val="00443B6F"/>
    <w:rsid w:val="0046116C"/>
    <w:rsid w:val="0046543F"/>
    <w:rsid w:val="00477E83"/>
    <w:rsid w:val="00491F93"/>
    <w:rsid w:val="004A52A0"/>
    <w:rsid w:val="004B1751"/>
    <w:rsid w:val="004B2D34"/>
    <w:rsid w:val="004C2CBB"/>
    <w:rsid w:val="004D118E"/>
    <w:rsid w:val="004D7967"/>
    <w:rsid w:val="004E304F"/>
    <w:rsid w:val="004E6AC2"/>
    <w:rsid w:val="0050093D"/>
    <w:rsid w:val="0051064A"/>
    <w:rsid w:val="00512C8D"/>
    <w:rsid w:val="00513DDB"/>
    <w:rsid w:val="005179CF"/>
    <w:rsid w:val="0053279B"/>
    <w:rsid w:val="0053400F"/>
    <w:rsid w:val="00534B57"/>
    <w:rsid w:val="005435E6"/>
    <w:rsid w:val="00577CE7"/>
    <w:rsid w:val="00581AB4"/>
    <w:rsid w:val="00590B47"/>
    <w:rsid w:val="005A01FD"/>
    <w:rsid w:val="005A4B08"/>
    <w:rsid w:val="005A7BCF"/>
    <w:rsid w:val="005F489F"/>
    <w:rsid w:val="00601C8F"/>
    <w:rsid w:val="006128FE"/>
    <w:rsid w:val="00615B54"/>
    <w:rsid w:val="00617546"/>
    <w:rsid w:val="00622EE9"/>
    <w:rsid w:val="00635DDE"/>
    <w:rsid w:val="00645C3E"/>
    <w:rsid w:val="00647A8C"/>
    <w:rsid w:val="0066017F"/>
    <w:rsid w:val="00664BB4"/>
    <w:rsid w:val="00670F1B"/>
    <w:rsid w:val="00671EDB"/>
    <w:rsid w:val="00680FAE"/>
    <w:rsid w:val="006843EE"/>
    <w:rsid w:val="006921F7"/>
    <w:rsid w:val="00697FB3"/>
    <w:rsid w:val="006B1BA5"/>
    <w:rsid w:val="006B7F56"/>
    <w:rsid w:val="00707B3A"/>
    <w:rsid w:val="00723833"/>
    <w:rsid w:val="0072434D"/>
    <w:rsid w:val="00727FC9"/>
    <w:rsid w:val="007428DF"/>
    <w:rsid w:val="00745DE1"/>
    <w:rsid w:val="00747EDC"/>
    <w:rsid w:val="0076544A"/>
    <w:rsid w:val="00767100"/>
    <w:rsid w:val="00774321"/>
    <w:rsid w:val="00776D4E"/>
    <w:rsid w:val="00777F4D"/>
    <w:rsid w:val="00790D79"/>
    <w:rsid w:val="007C0FCB"/>
    <w:rsid w:val="007C3061"/>
    <w:rsid w:val="007C6F79"/>
    <w:rsid w:val="007D4772"/>
    <w:rsid w:val="007E0C50"/>
    <w:rsid w:val="007E4BDE"/>
    <w:rsid w:val="008115FE"/>
    <w:rsid w:val="00811D84"/>
    <w:rsid w:val="00817BC0"/>
    <w:rsid w:val="00820F68"/>
    <w:rsid w:val="00827117"/>
    <w:rsid w:val="0083370A"/>
    <w:rsid w:val="00836F0B"/>
    <w:rsid w:val="00856A35"/>
    <w:rsid w:val="00867FE1"/>
    <w:rsid w:val="00874347"/>
    <w:rsid w:val="00876A38"/>
    <w:rsid w:val="00886FCE"/>
    <w:rsid w:val="00890BF4"/>
    <w:rsid w:val="00891B98"/>
    <w:rsid w:val="008A3B87"/>
    <w:rsid w:val="008A5FDA"/>
    <w:rsid w:val="008A78F9"/>
    <w:rsid w:val="008B13B7"/>
    <w:rsid w:val="008B6C3D"/>
    <w:rsid w:val="008C3D8C"/>
    <w:rsid w:val="008C7436"/>
    <w:rsid w:val="008D474D"/>
    <w:rsid w:val="008E159A"/>
    <w:rsid w:val="00905397"/>
    <w:rsid w:val="00910260"/>
    <w:rsid w:val="00934D09"/>
    <w:rsid w:val="00951530"/>
    <w:rsid w:val="0096070C"/>
    <w:rsid w:val="0097486A"/>
    <w:rsid w:val="009806C5"/>
    <w:rsid w:val="00985BC6"/>
    <w:rsid w:val="00986B8B"/>
    <w:rsid w:val="00991108"/>
    <w:rsid w:val="0099229B"/>
    <w:rsid w:val="009A240A"/>
    <w:rsid w:val="009C2DC1"/>
    <w:rsid w:val="009C3622"/>
    <w:rsid w:val="009C3E97"/>
    <w:rsid w:val="009E00CA"/>
    <w:rsid w:val="009E4B39"/>
    <w:rsid w:val="009F6424"/>
    <w:rsid w:val="00A0507C"/>
    <w:rsid w:val="00A235D1"/>
    <w:rsid w:val="00A34090"/>
    <w:rsid w:val="00A41085"/>
    <w:rsid w:val="00A43D76"/>
    <w:rsid w:val="00A51A85"/>
    <w:rsid w:val="00A72091"/>
    <w:rsid w:val="00A77ECD"/>
    <w:rsid w:val="00A82818"/>
    <w:rsid w:val="00AB4577"/>
    <w:rsid w:val="00AC587A"/>
    <w:rsid w:val="00AD268F"/>
    <w:rsid w:val="00AE0BCD"/>
    <w:rsid w:val="00AE0C40"/>
    <w:rsid w:val="00AE79F7"/>
    <w:rsid w:val="00B01B57"/>
    <w:rsid w:val="00B030C7"/>
    <w:rsid w:val="00B072D1"/>
    <w:rsid w:val="00B07D81"/>
    <w:rsid w:val="00B12709"/>
    <w:rsid w:val="00B14D6C"/>
    <w:rsid w:val="00B15122"/>
    <w:rsid w:val="00B16F2B"/>
    <w:rsid w:val="00B20DB8"/>
    <w:rsid w:val="00B219B5"/>
    <w:rsid w:val="00B21DC4"/>
    <w:rsid w:val="00B23E5C"/>
    <w:rsid w:val="00B26284"/>
    <w:rsid w:val="00B34315"/>
    <w:rsid w:val="00B356AD"/>
    <w:rsid w:val="00B47CC2"/>
    <w:rsid w:val="00B5708E"/>
    <w:rsid w:val="00B67D6E"/>
    <w:rsid w:val="00B72635"/>
    <w:rsid w:val="00B726AB"/>
    <w:rsid w:val="00B7620C"/>
    <w:rsid w:val="00B94486"/>
    <w:rsid w:val="00B95C50"/>
    <w:rsid w:val="00BB37FC"/>
    <w:rsid w:val="00BB4407"/>
    <w:rsid w:val="00BB517B"/>
    <w:rsid w:val="00BC0B26"/>
    <w:rsid w:val="00BC58C6"/>
    <w:rsid w:val="00BD313C"/>
    <w:rsid w:val="00BE5B27"/>
    <w:rsid w:val="00C13E32"/>
    <w:rsid w:val="00C21F42"/>
    <w:rsid w:val="00C318B3"/>
    <w:rsid w:val="00C35320"/>
    <w:rsid w:val="00C35BB3"/>
    <w:rsid w:val="00C61081"/>
    <w:rsid w:val="00C773D1"/>
    <w:rsid w:val="00C81791"/>
    <w:rsid w:val="00CC1EF4"/>
    <w:rsid w:val="00CC5B63"/>
    <w:rsid w:val="00CC7C5B"/>
    <w:rsid w:val="00CD3592"/>
    <w:rsid w:val="00CD482D"/>
    <w:rsid w:val="00CE4A0F"/>
    <w:rsid w:val="00CF28BE"/>
    <w:rsid w:val="00CF614F"/>
    <w:rsid w:val="00D0052E"/>
    <w:rsid w:val="00D04E2F"/>
    <w:rsid w:val="00D13856"/>
    <w:rsid w:val="00D21FE4"/>
    <w:rsid w:val="00D34200"/>
    <w:rsid w:val="00D34626"/>
    <w:rsid w:val="00D45699"/>
    <w:rsid w:val="00D83B52"/>
    <w:rsid w:val="00D9196A"/>
    <w:rsid w:val="00D967F9"/>
    <w:rsid w:val="00DA722E"/>
    <w:rsid w:val="00DB5C9E"/>
    <w:rsid w:val="00DB78B3"/>
    <w:rsid w:val="00DC2436"/>
    <w:rsid w:val="00DF36BD"/>
    <w:rsid w:val="00E072B8"/>
    <w:rsid w:val="00E35679"/>
    <w:rsid w:val="00E51D1D"/>
    <w:rsid w:val="00E62FE9"/>
    <w:rsid w:val="00E81BAB"/>
    <w:rsid w:val="00E956BD"/>
    <w:rsid w:val="00EA32F3"/>
    <w:rsid w:val="00EA4BB1"/>
    <w:rsid w:val="00EB727E"/>
    <w:rsid w:val="00EC219A"/>
    <w:rsid w:val="00EC74A7"/>
    <w:rsid w:val="00ED1668"/>
    <w:rsid w:val="00ED3701"/>
    <w:rsid w:val="00ED615B"/>
    <w:rsid w:val="00EE492D"/>
    <w:rsid w:val="00EE514B"/>
    <w:rsid w:val="00EE571A"/>
    <w:rsid w:val="00EE6245"/>
    <w:rsid w:val="00EF3ED7"/>
    <w:rsid w:val="00F002A4"/>
    <w:rsid w:val="00F05C72"/>
    <w:rsid w:val="00F14A26"/>
    <w:rsid w:val="00F1791C"/>
    <w:rsid w:val="00F30A51"/>
    <w:rsid w:val="00F31DAA"/>
    <w:rsid w:val="00F41F53"/>
    <w:rsid w:val="00F439DB"/>
    <w:rsid w:val="00F510BD"/>
    <w:rsid w:val="00F570F9"/>
    <w:rsid w:val="00F712A8"/>
    <w:rsid w:val="00F818F9"/>
    <w:rsid w:val="00F91BA6"/>
    <w:rsid w:val="00F9704E"/>
    <w:rsid w:val="00FA7A87"/>
    <w:rsid w:val="00FB68B6"/>
    <w:rsid w:val="00FC7E31"/>
    <w:rsid w:val="00FD2BF5"/>
    <w:rsid w:val="00FD49C5"/>
    <w:rsid w:val="00FD7A0F"/>
    <w:rsid w:val="00FE2C71"/>
    <w:rsid w:val="00FF2D8D"/>
    <w:rsid w:val="00FF6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>
      <o:colormenu v:ext="edit" strokecolor="none [3213]"/>
    </o:shapedefaults>
    <o:shapelayout v:ext="edit">
      <o:idmap v:ext="edit" data="1"/>
    </o:shapelayout>
  </w:shapeDefaults>
  <w:decimalSymbol w:val=","/>
  <w:listSeparator w:val=";"/>
  <w14:docId w14:val="648DA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B3A"/>
    <w:pPr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paragraph" w:styleId="1">
    <w:name w:val="heading 1"/>
    <w:basedOn w:val="a"/>
    <w:link w:val="11"/>
    <w:uiPriority w:val="99"/>
    <w:qFormat/>
    <w:rsid w:val="00FD49C5"/>
    <w:pPr>
      <w:spacing w:before="280" w:after="2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link w:val="21"/>
    <w:uiPriority w:val="99"/>
    <w:qFormat/>
    <w:rsid w:val="00FD49C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link w:val="51"/>
    <w:uiPriority w:val="99"/>
    <w:qFormat/>
    <w:rsid w:val="00FD49C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5D1425"/>
    <w:rPr>
      <w:rFonts w:ascii="Cambria" w:eastAsia="Times New Roman" w:hAnsi="Cambria" w:cs="Times New Roman"/>
      <w:b/>
      <w:bCs/>
      <w:color w:val="00000A"/>
      <w:kern w:val="32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5D1425"/>
    <w:rPr>
      <w:rFonts w:ascii="Cambria" w:eastAsia="Times New Roman" w:hAnsi="Cambria" w:cs="Times New Roman"/>
      <w:b/>
      <w:bCs/>
      <w:i/>
      <w:iCs/>
      <w:color w:val="00000A"/>
      <w:sz w:val="28"/>
      <w:szCs w:val="28"/>
    </w:rPr>
  </w:style>
  <w:style w:type="character" w:customStyle="1" w:styleId="51">
    <w:name w:val="Заголовок 5 Знак1"/>
    <w:basedOn w:val="a0"/>
    <w:link w:val="5"/>
    <w:uiPriority w:val="9"/>
    <w:semiHidden/>
    <w:rsid w:val="005D1425"/>
    <w:rPr>
      <w:rFonts w:ascii="Calibri" w:eastAsia="Times New Roman" w:hAnsi="Calibri" w:cs="Times New Roman"/>
      <w:b/>
      <w:bCs/>
      <w:i/>
      <w:iCs/>
      <w:color w:val="00000A"/>
      <w:sz w:val="26"/>
      <w:szCs w:val="26"/>
    </w:rPr>
  </w:style>
  <w:style w:type="character" w:customStyle="1" w:styleId="10">
    <w:name w:val="Заголовок 1 Знак"/>
    <w:basedOn w:val="a0"/>
    <w:uiPriority w:val="99"/>
    <w:rsid w:val="00FD49C5"/>
    <w:rPr>
      <w:rFonts w:ascii="Times New Roman" w:hAnsi="Times New Roman" w:cs="Times New Roman"/>
      <w:b/>
      <w:bCs/>
      <w:sz w:val="48"/>
      <w:szCs w:val="48"/>
      <w:lang w:eastAsia="ru-RU"/>
    </w:rPr>
  </w:style>
  <w:style w:type="character" w:customStyle="1" w:styleId="50">
    <w:name w:val="Заголовок 5 Знак"/>
    <w:basedOn w:val="a0"/>
    <w:uiPriority w:val="99"/>
    <w:rsid w:val="00FD49C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Верхний колонтитул Знак"/>
    <w:basedOn w:val="a0"/>
    <w:uiPriority w:val="99"/>
    <w:rsid w:val="00FD49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rsid w:val="00FD49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uiPriority w:val="99"/>
    <w:rsid w:val="00FD49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uiPriority w:val="99"/>
    <w:rsid w:val="00FD49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uiPriority w:val="99"/>
    <w:rsid w:val="00FD49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uiPriority w:val="99"/>
    <w:rsid w:val="00FD49C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с отступом 3 Знак"/>
    <w:basedOn w:val="a0"/>
    <w:uiPriority w:val="99"/>
    <w:rsid w:val="00FD49C5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7">
    <w:name w:val="Текст выноски Знак"/>
    <w:basedOn w:val="a0"/>
    <w:uiPriority w:val="99"/>
    <w:rsid w:val="00FD49C5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D49C5"/>
  </w:style>
  <w:style w:type="character" w:customStyle="1" w:styleId="articleseparator">
    <w:name w:val="article_separator"/>
    <w:basedOn w:val="a0"/>
    <w:uiPriority w:val="99"/>
    <w:rsid w:val="00FD49C5"/>
  </w:style>
  <w:style w:type="character" w:customStyle="1" w:styleId="23">
    <w:name w:val="Заголовок 2 Знак"/>
    <w:basedOn w:val="a0"/>
    <w:uiPriority w:val="99"/>
    <w:rsid w:val="00FD49C5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ListLabel1">
    <w:name w:val="ListLabel 1"/>
    <w:uiPriority w:val="99"/>
    <w:rsid w:val="00FD49C5"/>
    <w:rPr>
      <w:sz w:val="20"/>
      <w:szCs w:val="20"/>
    </w:rPr>
  </w:style>
  <w:style w:type="character" w:customStyle="1" w:styleId="ListLabel2">
    <w:name w:val="ListLabel 2"/>
    <w:uiPriority w:val="99"/>
    <w:rsid w:val="00FD49C5"/>
    <w:rPr>
      <w:color w:val="00000A"/>
    </w:rPr>
  </w:style>
  <w:style w:type="character" w:customStyle="1" w:styleId="ListLabel3">
    <w:name w:val="ListLabel 3"/>
    <w:uiPriority w:val="99"/>
    <w:rsid w:val="00FD49C5"/>
  </w:style>
  <w:style w:type="character" w:customStyle="1" w:styleId="ListLabel4">
    <w:name w:val="ListLabel 4"/>
    <w:uiPriority w:val="99"/>
    <w:rsid w:val="00FD49C5"/>
    <w:rPr>
      <w:sz w:val="20"/>
      <w:szCs w:val="20"/>
    </w:rPr>
  </w:style>
  <w:style w:type="character" w:customStyle="1" w:styleId="ListLabel5">
    <w:name w:val="ListLabel 5"/>
    <w:uiPriority w:val="99"/>
    <w:rsid w:val="00FD49C5"/>
    <w:rPr>
      <w:color w:val="00000A"/>
    </w:rPr>
  </w:style>
  <w:style w:type="character" w:customStyle="1" w:styleId="ListLabel6">
    <w:name w:val="ListLabel 6"/>
    <w:uiPriority w:val="99"/>
    <w:rsid w:val="00FD49C5"/>
  </w:style>
  <w:style w:type="character" w:customStyle="1" w:styleId="ListLabel7">
    <w:name w:val="ListLabel 7"/>
    <w:uiPriority w:val="99"/>
    <w:rsid w:val="00FD49C5"/>
    <w:rPr>
      <w:sz w:val="20"/>
      <w:szCs w:val="20"/>
    </w:rPr>
  </w:style>
  <w:style w:type="character" w:customStyle="1" w:styleId="ListLabel8">
    <w:name w:val="ListLabel 8"/>
    <w:uiPriority w:val="99"/>
    <w:rsid w:val="00FD49C5"/>
    <w:rPr>
      <w:color w:val="00000A"/>
    </w:rPr>
  </w:style>
  <w:style w:type="character" w:customStyle="1" w:styleId="12">
    <w:name w:val="Основной шрифт абзаца1"/>
    <w:uiPriority w:val="99"/>
    <w:rsid w:val="00FD49C5"/>
  </w:style>
  <w:style w:type="character" w:customStyle="1" w:styleId="highlighthighlightactive">
    <w:name w:val="highlight highlight_active"/>
    <w:basedOn w:val="12"/>
    <w:uiPriority w:val="99"/>
    <w:rsid w:val="00FD49C5"/>
  </w:style>
  <w:style w:type="character" w:customStyle="1" w:styleId="WW8Num3z0">
    <w:name w:val="WW8Num3z0"/>
    <w:uiPriority w:val="99"/>
    <w:rsid w:val="00FD49C5"/>
    <w:rPr>
      <w:rFonts w:ascii="Wingdings" w:hAnsi="Wingdings" w:cs="Wingdings"/>
    </w:rPr>
  </w:style>
  <w:style w:type="character" w:customStyle="1" w:styleId="ListLabel9">
    <w:name w:val="ListLabel 9"/>
    <w:uiPriority w:val="99"/>
    <w:rsid w:val="00FD49C5"/>
  </w:style>
  <w:style w:type="character" w:customStyle="1" w:styleId="ListLabel10">
    <w:name w:val="ListLabel 10"/>
    <w:uiPriority w:val="99"/>
    <w:rsid w:val="00FD49C5"/>
    <w:rPr>
      <w:sz w:val="20"/>
      <w:szCs w:val="20"/>
    </w:rPr>
  </w:style>
  <w:style w:type="character" w:customStyle="1" w:styleId="ListLabel11">
    <w:name w:val="ListLabel 11"/>
    <w:uiPriority w:val="99"/>
    <w:rsid w:val="00FD49C5"/>
    <w:rPr>
      <w:color w:val="00000A"/>
    </w:rPr>
  </w:style>
  <w:style w:type="character" w:customStyle="1" w:styleId="ListLabel12">
    <w:name w:val="ListLabel 12"/>
    <w:uiPriority w:val="99"/>
    <w:rsid w:val="00FD49C5"/>
  </w:style>
  <w:style w:type="character" w:customStyle="1" w:styleId="ListLabel13">
    <w:name w:val="ListLabel 13"/>
    <w:uiPriority w:val="99"/>
    <w:rsid w:val="00FD49C5"/>
  </w:style>
  <w:style w:type="character" w:customStyle="1" w:styleId="ListLabel14">
    <w:name w:val="ListLabel 14"/>
    <w:uiPriority w:val="99"/>
    <w:rsid w:val="00FD49C5"/>
    <w:rPr>
      <w:sz w:val="20"/>
      <w:szCs w:val="20"/>
    </w:rPr>
  </w:style>
  <w:style w:type="character" w:customStyle="1" w:styleId="ListLabel15">
    <w:name w:val="ListLabel 15"/>
    <w:uiPriority w:val="99"/>
    <w:rsid w:val="00FD49C5"/>
    <w:rPr>
      <w:color w:val="00000A"/>
    </w:rPr>
  </w:style>
  <w:style w:type="character" w:customStyle="1" w:styleId="ListLabel16">
    <w:name w:val="ListLabel 16"/>
    <w:uiPriority w:val="99"/>
    <w:rsid w:val="00FD49C5"/>
  </w:style>
  <w:style w:type="character" w:customStyle="1" w:styleId="ListLabel17">
    <w:name w:val="ListLabel 17"/>
    <w:uiPriority w:val="99"/>
    <w:rsid w:val="00FD49C5"/>
  </w:style>
  <w:style w:type="character" w:customStyle="1" w:styleId="ListLabel18">
    <w:name w:val="ListLabel 18"/>
    <w:uiPriority w:val="99"/>
    <w:rsid w:val="00FD49C5"/>
    <w:rPr>
      <w:sz w:val="20"/>
      <w:szCs w:val="20"/>
    </w:rPr>
  </w:style>
  <w:style w:type="character" w:customStyle="1" w:styleId="ListLabel19">
    <w:name w:val="ListLabel 19"/>
    <w:uiPriority w:val="99"/>
    <w:rsid w:val="00FD49C5"/>
    <w:rPr>
      <w:color w:val="00000A"/>
    </w:rPr>
  </w:style>
  <w:style w:type="character" w:customStyle="1" w:styleId="ListLabel20">
    <w:name w:val="ListLabel 20"/>
    <w:uiPriority w:val="99"/>
    <w:rsid w:val="00FD49C5"/>
  </w:style>
  <w:style w:type="character" w:customStyle="1" w:styleId="ListLabel21">
    <w:name w:val="ListLabel 21"/>
    <w:uiPriority w:val="99"/>
    <w:rsid w:val="00FD49C5"/>
  </w:style>
  <w:style w:type="character" w:customStyle="1" w:styleId="ListLabel22">
    <w:name w:val="ListLabel 22"/>
    <w:uiPriority w:val="99"/>
    <w:rsid w:val="00FD49C5"/>
    <w:rPr>
      <w:sz w:val="20"/>
      <w:szCs w:val="20"/>
    </w:rPr>
  </w:style>
  <w:style w:type="character" w:customStyle="1" w:styleId="ListLabel23">
    <w:name w:val="ListLabel 23"/>
    <w:uiPriority w:val="99"/>
    <w:rsid w:val="00FD49C5"/>
    <w:rPr>
      <w:color w:val="00000A"/>
    </w:rPr>
  </w:style>
  <w:style w:type="character" w:customStyle="1" w:styleId="ListLabel24">
    <w:name w:val="ListLabel 24"/>
    <w:uiPriority w:val="99"/>
    <w:rsid w:val="00FD49C5"/>
  </w:style>
  <w:style w:type="character" w:customStyle="1" w:styleId="ListLabel25">
    <w:name w:val="ListLabel 25"/>
    <w:uiPriority w:val="99"/>
    <w:rsid w:val="00FD49C5"/>
  </w:style>
  <w:style w:type="character" w:customStyle="1" w:styleId="ListLabel26">
    <w:name w:val="ListLabel 26"/>
    <w:uiPriority w:val="99"/>
    <w:rsid w:val="00FD49C5"/>
    <w:rPr>
      <w:sz w:val="20"/>
      <w:szCs w:val="20"/>
    </w:rPr>
  </w:style>
  <w:style w:type="character" w:customStyle="1" w:styleId="ListLabel27">
    <w:name w:val="ListLabel 27"/>
    <w:uiPriority w:val="99"/>
    <w:rsid w:val="00FD49C5"/>
    <w:rPr>
      <w:color w:val="00000A"/>
    </w:rPr>
  </w:style>
  <w:style w:type="character" w:customStyle="1" w:styleId="ListLabel28">
    <w:name w:val="ListLabel 28"/>
    <w:uiPriority w:val="99"/>
    <w:rsid w:val="00FD49C5"/>
  </w:style>
  <w:style w:type="character" w:customStyle="1" w:styleId="ListLabel29">
    <w:name w:val="ListLabel 29"/>
    <w:uiPriority w:val="99"/>
    <w:rsid w:val="00FD49C5"/>
  </w:style>
  <w:style w:type="character" w:customStyle="1" w:styleId="ListLabel30">
    <w:name w:val="ListLabel 30"/>
    <w:uiPriority w:val="99"/>
    <w:rsid w:val="00FD49C5"/>
    <w:rPr>
      <w:sz w:val="20"/>
      <w:szCs w:val="20"/>
    </w:rPr>
  </w:style>
  <w:style w:type="character" w:customStyle="1" w:styleId="ListLabel31">
    <w:name w:val="ListLabel 31"/>
    <w:uiPriority w:val="99"/>
    <w:rsid w:val="00FD49C5"/>
    <w:rPr>
      <w:color w:val="00000A"/>
    </w:rPr>
  </w:style>
  <w:style w:type="character" w:customStyle="1" w:styleId="ListLabel32">
    <w:name w:val="ListLabel 32"/>
    <w:uiPriority w:val="99"/>
    <w:rsid w:val="00FD49C5"/>
  </w:style>
  <w:style w:type="character" w:customStyle="1" w:styleId="ListLabel33">
    <w:name w:val="ListLabel 33"/>
    <w:uiPriority w:val="99"/>
    <w:rsid w:val="00FD49C5"/>
  </w:style>
  <w:style w:type="character" w:customStyle="1" w:styleId="ListLabel34">
    <w:name w:val="ListLabel 34"/>
    <w:uiPriority w:val="99"/>
    <w:rsid w:val="00FD49C5"/>
    <w:rPr>
      <w:sz w:val="20"/>
      <w:szCs w:val="20"/>
    </w:rPr>
  </w:style>
  <w:style w:type="character" w:customStyle="1" w:styleId="ListLabel35">
    <w:name w:val="ListLabel 35"/>
    <w:uiPriority w:val="99"/>
    <w:rsid w:val="00FD49C5"/>
    <w:rPr>
      <w:color w:val="00000A"/>
    </w:rPr>
  </w:style>
  <w:style w:type="character" w:customStyle="1" w:styleId="ListLabel36">
    <w:name w:val="ListLabel 36"/>
    <w:uiPriority w:val="99"/>
    <w:rsid w:val="00FD49C5"/>
  </w:style>
  <w:style w:type="paragraph" w:customStyle="1" w:styleId="13">
    <w:name w:val="Заголовок1"/>
    <w:basedOn w:val="a"/>
    <w:next w:val="a8"/>
    <w:uiPriority w:val="99"/>
    <w:rsid w:val="00FD49C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8">
    <w:name w:val="Body Text"/>
    <w:basedOn w:val="a"/>
    <w:link w:val="14"/>
    <w:uiPriority w:val="99"/>
    <w:rsid w:val="00FD49C5"/>
    <w:pPr>
      <w:spacing w:after="120"/>
    </w:pPr>
  </w:style>
  <w:style w:type="character" w:customStyle="1" w:styleId="14">
    <w:name w:val="Основной текст Знак1"/>
    <w:basedOn w:val="a0"/>
    <w:link w:val="a8"/>
    <w:uiPriority w:val="99"/>
    <w:semiHidden/>
    <w:rsid w:val="005D1425"/>
    <w:rPr>
      <w:rFonts w:ascii="Times New Roman" w:hAnsi="Times New Roman"/>
      <w:color w:val="00000A"/>
      <w:sz w:val="24"/>
      <w:szCs w:val="24"/>
    </w:rPr>
  </w:style>
  <w:style w:type="paragraph" w:styleId="a9">
    <w:name w:val="List"/>
    <w:basedOn w:val="a8"/>
    <w:uiPriority w:val="99"/>
    <w:rsid w:val="00FD49C5"/>
  </w:style>
  <w:style w:type="paragraph" w:styleId="aa">
    <w:name w:val="Title"/>
    <w:basedOn w:val="a"/>
    <w:link w:val="ab"/>
    <w:uiPriority w:val="99"/>
    <w:qFormat/>
    <w:rsid w:val="00FD49C5"/>
    <w:pPr>
      <w:suppressLineNumbers/>
      <w:spacing w:before="120" w:after="120"/>
    </w:pPr>
    <w:rPr>
      <w:i/>
      <w:iCs/>
    </w:rPr>
  </w:style>
  <w:style w:type="character" w:customStyle="1" w:styleId="ab">
    <w:name w:val="Название Знак"/>
    <w:basedOn w:val="a0"/>
    <w:link w:val="aa"/>
    <w:uiPriority w:val="10"/>
    <w:rsid w:val="005D1425"/>
    <w:rPr>
      <w:rFonts w:ascii="Cambria" w:eastAsia="Times New Roman" w:hAnsi="Cambria" w:cs="Times New Roman"/>
      <w:b/>
      <w:bCs/>
      <w:color w:val="00000A"/>
      <w:kern w:val="28"/>
      <w:sz w:val="32"/>
      <w:szCs w:val="32"/>
    </w:rPr>
  </w:style>
  <w:style w:type="paragraph" w:styleId="15">
    <w:name w:val="index 1"/>
    <w:basedOn w:val="a"/>
    <w:next w:val="a"/>
    <w:autoRedefine/>
    <w:uiPriority w:val="99"/>
    <w:semiHidden/>
    <w:rsid w:val="002F13AC"/>
    <w:pPr>
      <w:ind w:left="240" w:hanging="240"/>
    </w:pPr>
  </w:style>
  <w:style w:type="paragraph" w:styleId="ac">
    <w:name w:val="index heading"/>
    <w:basedOn w:val="a"/>
    <w:uiPriority w:val="99"/>
    <w:semiHidden/>
    <w:rsid w:val="00FD49C5"/>
    <w:pPr>
      <w:suppressLineNumbers/>
    </w:pPr>
  </w:style>
  <w:style w:type="paragraph" w:customStyle="1" w:styleId="ad">
    <w:name w:val="Заглавие"/>
    <w:basedOn w:val="a"/>
    <w:uiPriority w:val="99"/>
    <w:rsid w:val="00FD49C5"/>
    <w:pPr>
      <w:suppressLineNumbers/>
      <w:spacing w:before="120" w:after="120"/>
    </w:pPr>
    <w:rPr>
      <w:i/>
      <w:iCs/>
    </w:rPr>
  </w:style>
  <w:style w:type="paragraph" w:styleId="ae">
    <w:name w:val="Normal (Web)"/>
    <w:aliases w:val="Обычный (Web)"/>
    <w:basedOn w:val="a"/>
    <w:uiPriority w:val="99"/>
    <w:rsid w:val="00FD49C5"/>
    <w:pPr>
      <w:spacing w:before="280" w:after="115"/>
    </w:pPr>
    <w:rPr>
      <w:color w:val="000000"/>
    </w:rPr>
  </w:style>
  <w:style w:type="paragraph" w:styleId="af">
    <w:name w:val="header"/>
    <w:basedOn w:val="a"/>
    <w:link w:val="16"/>
    <w:uiPriority w:val="99"/>
    <w:rsid w:val="00FD49C5"/>
    <w:pPr>
      <w:tabs>
        <w:tab w:val="center" w:pos="4677"/>
        <w:tab w:val="right" w:pos="9355"/>
      </w:tabs>
    </w:pPr>
  </w:style>
  <w:style w:type="character" w:customStyle="1" w:styleId="16">
    <w:name w:val="Верхний колонтитул Знак1"/>
    <w:basedOn w:val="a0"/>
    <w:link w:val="af"/>
    <w:uiPriority w:val="99"/>
    <w:semiHidden/>
    <w:rsid w:val="005D1425"/>
    <w:rPr>
      <w:rFonts w:ascii="Times New Roman" w:hAnsi="Times New Roman"/>
      <w:color w:val="00000A"/>
      <w:sz w:val="24"/>
      <w:szCs w:val="24"/>
    </w:rPr>
  </w:style>
  <w:style w:type="paragraph" w:styleId="af0">
    <w:name w:val="footer"/>
    <w:basedOn w:val="a"/>
    <w:link w:val="17"/>
    <w:uiPriority w:val="99"/>
    <w:rsid w:val="00FD49C5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link w:val="af0"/>
    <w:uiPriority w:val="99"/>
    <w:semiHidden/>
    <w:rsid w:val="005D1425"/>
    <w:rPr>
      <w:rFonts w:ascii="Times New Roman" w:hAnsi="Times New Roman"/>
      <w:color w:val="00000A"/>
      <w:sz w:val="24"/>
      <w:szCs w:val="24"/>
    </w:rPr>
  </w:style>
  <w:style w:type="paragraph" w:styleId="af1">
    <w:name w:val="Body Text Indent"/>
    <w:basedOn w:val="a"/>
    <w:link w:val="18"/>
    <w:uiPriority w:val="99"/>
    <w:rsid w:val="00FD49C5"/>
    <w:pPr>
      <w:ind w:left="6300"/>
    </w:pPr>
  </w:style>
  <w:style w:type="character" w:customStyle="1" w:styleId="18">
    <w:name w:val="Основной текст с отступом Знак1"/>
    <w:basedOn w:val="a0"/>
    <w:link w:val="af1"/>
    <w:uiPriority w:val="99"/>
    <w:semiHidden/>
    <w:rsid w:val="005D1425"/>
    <w:rPr>
      <w:rFonts w:ascii="Times New Roman" w:hAnsi="Times New Roman"/>
      <w:color w:val="00000A"/>
      <w:sz w:val="24"/>
      <w:szCs w:val="24"/>
    </w:rPr>
  </w:style>
  <w:style w:type="paragraph" w:styleId="24">
    <w:name w:val="Body Text 2"/>
    <w:basedOn w:val="a"/>
    <w:link w:val="210"/>
    <w:uiPriority w:val="99"/>
    <w:rsid w:val="00FD49C5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4"/>
    <w:uiPriority w:val="99"/>
    <w:semiHidden/>
    <w:rsid w:val="005D1425"/>
    <w:rPr>
      <w:rFonts w:ascii="Times New Roman" w:hAnsi="Times New Roman"/>
      <w:color w:val="00000A"/>
      <w:sz w:val="24"/>
      <w:szCs w:val="24"/>
    </w:rPr>
  </w:style>
  <w:style w:type="paragraph" w:styleId="25">
    <w:name w:val="Body Text Indent 2"/>
    <w:basedOn w:val="a"/>
    <w:link w:val="211"/>
    <w:uiPriority w:val="99"/>
    <w:rsid w:val="00FD49C5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link w:val="25"/>
    <w:uiPriority w:val="99"/>
    <w:semiHidden/>
    <w:rsid w:val="005D1425"/>
    <w:rPr>
      <w:rFonts w:ascii="Times New Roman" w:hAnsi="Times New Roman"/>
      <w:color w:val="00000A"/>
      <w:sz w:val="24"/>
      <w:szCs w:val="24"/>
    </w:rPr>
  </w:style>
  <w:style w:type="paragraph" w:styleId="30">
    <w:name w:val="Body Text Indent 3"/>
    <w:basedOn w:val="a"/>
    <w:link w:val="31"/>
    <w:uiPriority w:val="99"/>
    <w:rsid w:val="00FD49C5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5D1425"/>
    <w:rPr>
      <w:rFonts w:ascii="Times New Roman" w:hAnsi="Times New Roman"/>
      <w:color w:val="00000A"/>
      <w:sz w:val="16"/>
      <w:szCs w:val="16"/>
    </w:rPr>
  </w:style>
  <w:style w:type="paragraph" w:styleId="af2">
    <w:name w:val="Balloon Text"/>
    <w:basedOn w:val="a"/>
    <w:link w:val="19"/>
    <w:uiPriority w:val="99"/>
    <w:semiHidden/>
    <w:rsid w:val="00FD49C5"/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0"/>
    <w:link w:val="af2"/>
    <w:uiPriority w:val="99"/>
    <w:semiHidden/>
    <w:rsid w:val="005D1425"/>
    <w:rPr>
      <w:rFonts w:ascii="Times New Roman" w:hAnsi="Times New Roman"/>
      <w:color w:val="00000A"/>
      <w:sz w:val="0"/>
      <w:szCs w:val="0"/>
    </w:rPr>
  </w:style>
  <w:style w:type="paragraph" w:styleId="af3">
    <w:name w:val="No Spacing"/>
    <w:uiPriority w:val="1"/>
    <w:qFormat/>
    <w:rsid w:val="00FD49C5"/>
    <w:pPr>
      <w:suppressAutoHyphens/>
      <w:spacing w:after="200" w:line="276" w:lineRule="auto"/>
    </w:pPr>
    <w:rPr>
      <w:rFonts w:cs="Calibri"/>
      <w:color w:val="00000A"/>
      <w:sz w:val="22"/>
      <w:szCs w:val="22"/>
      <w:lang w:eastAsia="zh-CN"/>
    </w:rPr>
  </w:style>
  <w:style w:type="paragraph" w:styleId="af4">
    <w:name w:val="List Paragraph"/>
    <w:basedOn w:val="a"/>
    <w:uiPriority w:val="34"/>
    <w:qFormat/>
    <w:rsid w:val="00FD49C5"/>
    <w:pPr>
      <w:ind w:left="720"/>
    </w:pPr>
  </w:style>
  <w:style w:type="paragraph" w:customStyle="1" w:styleId="a00">
    <w:name w:val="a0"/>
    <w:basedOn w:val="a"/>
    <w:rsid w:val="00FD49C5"/>
    <w:pPr>
      <w:spacing w:before="40" w:after="40"/>
    </w:pPr>
    <w:rPr>
      <w:sz w:val="20"/>
      <w:szCs w:val="20"/>
    </w:rPr>
  </w:style>
  <w:style w:type="paragraph" w:customStyle="1" w:styleId="212">
    <w:name w:val="Основной текст 21"/>
    <w:basedOn w:val="a"/>
    <w:uiPriority w:val="99"/>
    <w:rsid w:val="00FD49C5"/>
    <w:rPr>
      <w:b/>
      <w:bCs/>
      <w:sz w:val="22"/>
      <w:szCs w:val="22"/>
    </w:rPr>
  </w:style>
  <w:style w:type="paragraph" w:customStyle="1" w:styleId="textbody">
    <w:name w:val="textbody"/>
    <w:basedOn w:val="a"/>
    <w:uiPriority w:val="99"/>
    <w:rsid w:val="00FD49C5"/>
    <w:pPr>
      <w:spacing w:before="280" w:after="280"/>
    </w:pPr>
  </w:style>
  <w:style w:type="paragraph" w:customStyle="1" w:styleId="msobodytextindentcxsplast">
    <w:name w:val="msobodytextindentcxsplast"/>
    <w:basedOn w:val="a"/>
    <w:uiPriority w:val="99"/>
    <w:rsid w:val="00FD49C5"/>
    <w:pPr>
      <w:spacing w:before="280" w:after="280"/>
    </w:pPr>
  </w:style>
  <w:style w:type="paragraph" w:customStyle="1" w:styleId="af5">
    <w:name w:val="Знак"/>
    <w:basedOn w:val="a"/>
    <w:uiPriority w:val="99"/>
    <w:rsid w:val="00FD49C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Содержимое врезки"/>
    <w:basedOn w:val="a"/>
    <w:uiPriority w:val="99"/>
    <w:rsid w:val="00FD49C5"/>
  </w:style>
  <w:style w:type="paragraph" w:customStyle="1" w:styleId="western">
    <w:name w:val="western"/>
    <w:basedOn w:val="a"/>
    <w:uiPriority w:val="99"/>
    <w:rsid w:val="00FD49C5"/>
    <w:pPr>
      <w:spacing w:before="280" w:after="115"/>
    </w:pPr>
    <w:rPr>
      <w:color w:val="000000"/>
    </w:rPr>
  </w:style>
  <w:style w:type="paragraph" w:customStyle="1" w:styleId="c3">
    <w:name w:val="c3"/>
    <w:basedOn w:val="a"/>
    <w:uiPriority w:val="99"/>
    <w:rsid w:val="00DF36BD"/>
    <w:pPr>
      <w:suppressAutoHyphens w:val="0"/>
      <w:spacing w:before="100" w:beforeAutospacing="1" w:after="100" w:afterAutospacing="1" w:line="288" w:lineRule="auto"/>
    </w:pPr>
    <w:rPr>
      <w:rFonts w:ascii="Calibri" w:hAnsi="Calibri" w:cs="Calibri"/>
      <w:i/>
      <w:iCs/>
      <w:color w:val="auto"/>
      <w:sz w:val="20"/>
      <w:szCs w:val="20"/>
      <w:lang w:val="en-US"/>
    </w:rPr>
  </w:style>
  <w:style w:type="character" w:customStyle="1" w:styleId="c0">
    <w:name w:val="c0"/>
    <w:basedOn w:val="a0"/>
    <w:uiPriority w:val="99"/>
    <w:rsid w:val="00DF36BD"/>
  </w:style>
  <w:style w:type="paragraph" w:customStyle="1" w:styleId="p53">
    <w:name w:val="p53"/>
    <w:basedOn w:val="a"/>
    <w:uiPriority w:val="99"/>
    <w:rsid w:val="00ED615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character" w:customStyle="1" w:styleId="s1">
    <w:name w:val="s1"/>
    <w:basedOn w:val="a0"/>
    <w:uiPriority w:val="99"/>
    <w:rsid w:val="00ED615B"/>
  </w:style>
  <w:style w:type="character" w:customStyle="1" w:styleId="s7">
    <w:name w:val="s7"/>
    <w:basedOn w:val="a0"/>
    <w:uiPriority w:val="99"/>
    <w:rsid w:val="00ED615B"/>
  </w:style>
  <w:style w:type="character" w:customStyle="1" w:styleId="s8">
    <w:name w:val="s8"/>
    <w:basedOn w:val="a0"/>
    <w:uiPriority w:val="99"/>
    <w:rsid w:val="00ED615B"/>
  </w:style>
  <w:style w:type="paragraph" w:customStyle="1" w:styleId="p54">
    <w:name w:val="p54"/>
    <w:basedOn w:val="a"/>
    <w:uiPriority w:val="99"/>
    <w:rsid w:val="00ED615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paragraph" w:customStyle="1" w:styleId="p55">
    <w:name w:val="p55"/>
    <w:basedOn w:val="a"/>
    <w:uiPriority w:val="99"/>
    <w:rsid w:val="00ED615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paragraph" w:customStyle="1" w:styleId="p9">
    <w:name w:val="p9"/>
    <w:basedOn w:val="a"/>
    <w:uiPriority w:val="99"/>
    <w:rsid w:val="00ED615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paragraph" w:customStyle="1" w:styleId="p14">
    <w:name w:val="p14"/>
    <w:basedOn w:val="a"/>
    <w:uiPriority w:val="99"/>
    <w:rsid w:val="00ED615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paragraph" w:customStyle="1" w:styleId="p85">
    <w:name w:val="p85"/>
    <w:basedOn w:val="a"/>
    <w:uiPriority w:val="99"/>
    <w:rsid w:val="00ED615B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character" w:customStyle="1" w:styleId="s17">
    <w:name w:val="s17"/>
    <w:basedOn w:val="a0"/>
    <w:uiPriority w:val="99"/>
    <w:rsid w:val="00ED615B"/>
  </w:style>
  <w:style w:type="character" w:customStyle="1" w:styleId="s5">
    <w:name w:val="s5"/>
    <w:basedOn w:val="a0"/>
    <w:uiPriority w:val="99"/>
    <w:rsid w:val="00ED615B"/>
  </w:style>
  <w:style w:type="paragraph" w:customStyle="1" w:styleId="msonormalbullet2gif">
    <w:name w:val="msonormalbullet2.gif"/>
    <w:basedOn w:val="a"/>
    <w:uiPriority w:val="99"/>
    <w:rsid w:val="00B030C7"/>
    <w:pPr>
      <w:suppressAutoHyphens w:val="0"/>
      <w:spacing w:before="100" w:beforeAutospacing="1" w:after="100" w:afterAutospacing="1" w:line="240" w:lineRule="auto"/>
    </w:pPr>
    <w:rPr>
      <w:color w:val="auto"/>
    </w:rPr>
  </w:style>
  <w:style w:type="paragraph" w:customStyle="1" w:styleId="Default">
    <w:name w:val="Default"/>
    <w:rsid w:val="00D3420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7">
    <w:name w:val="Table Grid"/>
    <w:basedOn w:val="a1"/>
    <w:uiPriority w:val="59"/>
    <w:locked/>
    <w:rsid w:val="001621CD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Содержимое таблицы"/>
    <w:basedOn w:val="a"/>
    <w:rsid w:val="001621CD"/>
    <w:pPr>
      <w:widowControl w:val="0"/>
      <w:suppressLineNumbers/>
      <w:spacing w:line="240" w:lineRule="auto"/>
    </w:pPr>
    <w:rPr>
      <w:rFonts w:ascii="Arial" w:eastAsia="Arial Unicode MS" w:hAnsi="Arial"/>
      <w:color w:val="auto"/>
    </w:rPr>
  </w:style>
  <w:style w:type="character" w:customStyle="1" w:styleId="apple-style-span">
    <w:name w:val="apple-style-span"/>
    <w:basedOn w:val="a0"/>
    <w:rsid w:val="00EB727E"/>
  </w:style>
  <w:style w:type="table" w:styleId="2-3">
    <w:name w:val="Medium Shading 2 Accent 3"/>
    <w:basedOn w:val="a1"/>
    <w:uiPriority w:val="64"/>
    <w:rsid w:val="00817BC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17BC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Table2Accent3">
    <w:name w:val="List Table 2 Accent 3"/>
    <w:basedOn w:val="a1"/>
    <w:uiPriority w:val="47"/>
    <w:rsid w:val="00F570F9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1">
    <w:name w:val="Grid Table 2 Accent 1"/>
    <w:basedOn w:val="a1"/>
    <w:uiPriority w:val="47"/>
    <w:rsid w:val="00B34315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4AD247-AD3F-408F-83CC-6B2D34D06BD6}" type="doc">
      <dgm:prSet loTypeId="urn:microsoft.com/office/officeart/2005/8/layout/radial4" loCatId="relationship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9A407E0A-C4ED-4827-B8C7-07F94537F40F}">
      <dgm:prSet phldrT="[Текст]"/>
      <dgm:spPr/>
      <dgm:t>
        <a:bodyPr/>
        <a:lstStyle/>
        <a:p>
          <a:r>
            <a:rPr lang="ru-RU"/>
            <a:t>направления работы</a:t>
          </a:r>
        </a:p>
      </dgm:t>
    </dgm:pt>
    <dgm:pt modelId="{091FAB6F-69E0-4790-9C55-1E385DE2D473}" type="parTrans" cxnId="{CCA419D2-CCF9-452F-ABE0-0FE5D0ACDB2B}">
      <dgm:prSet/>
      <dgm:spPr/>
      <dgm:t>
        <a:bodyPr/>
        <a:lstStyle/>
        <a:p>
          <a:endParaRPr lang="ru-RU"/>
        </a:p>
      </dgm:t>
    </dgm:pt>
    <dgm:pt modelId="{4A8401DC-F04E-41A2-B163-BE759B44C716}" type="sibTrans" cxnId="{CCA419D2-CCF9-452F-ABE0-0FE5D0ACDB2B}">
      <dgm:prSet/>
      <dgm:spPr/>
      <dgm:t>
        <a:bodyPr/>
        <a:lstStyle/>
        <a:p>
          <a:endParaRPr lang="ru-RU"/>
        </a:p>
      </dgm:t>
    </dgm:pt>
    <dgm:pt modelId="{CB31C6A8-DF0C-4857-9021-739DD7AC18E5}">
      <dgm:prSet phldrT="[Текст]" custT="1"/>
      <dgm:spPr>
        <a:solidFill>
          <a:srgbClr val="FF0000"/>
        </a:solidFill>
      </dgm:spPr>
      <dgm:t>
        <a:bodyPr/>
        <a:lstStyle/>
        <a:p>
          <a:pPr algn="just"/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1. Художественно – творческое направление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формирование  эстетического  отношения  к  красоте  окружающего  мира; чувства  радости  от  результатов  индивидуальной  и  коллективной  деятельности; развитие  умения  контактировать  со  сверстниками  в  творческой  деятельности; развитие  стремления  к  творческой  самореализации  средствами  художественной  деятельности.</a:t>
          </a:r>
        </a:p>
        <a:p>
          <a:pPr algn="ctr"/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Мероприятия этого блока: экскурсии, встречи, посещение библиотеки, музея, конкурсы, подготовка презентаций, стенгазет и пр</a:t>
          </a:r>
          <a:r>
            <a:rPr lang="ru-RU" sz="80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184DB138-9C1E-460D-968C-8C02C7108362}" type="parTrans" cxnId="{BDD4062B-DF04-41E0-B704-0AFC26D025E5}">
      <dgm:prSet/>
      <dgm:spPr>
        <a:solidFill>
          <a:srgbClr val="FF0000"/>
        </a:solidFill>
      </dgm:spPr>
      <dgm:t>
        <a:bodyPr/>
        <a:lstStyle/>
        <a:p>
          <a:endParaRPr lang="ru-RU"/>
        </a:p>
      </dgm:t>
    </dgm:pt>
    <dgm:pt modelId="{6F92F7D3-1D2B-4665-837C-29C13D8A6F51}" type="sibTrans" cxnId="{BDD4062B-DF04-41E0-B704-0AFC26D025E5}">
      <dgm:prSet/>
      <dgm:spPr/>
      <dgm:t>
        <a:bodyPr/>
        <a:lstStyle/>
        <a:p>
          <a:endParaRPr lang="ru-RU"/>
        </a:p>
      </dgm:t>
    </dgm:pt>
    <dgm:pt modelId="{74843A15-44AA-4108-ACE5-AB6B093A2FFB}">
      <dgm:prSet phldrT="[Текст]" custT="1"/>
      <dgm:spPr>
        <a:solidFill>
          <a:srgbClr val="FFC000"/>
        </a:solidFill>
      </dgm:spPr>
      <dgm:t>
        <a:bodyPr/>
        <a:lstStyle/>
        <a:p>
          <a:pPr algn="just"/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2.Валеологическое направление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 формирование потребности у детей постоянной заботы о своем здоровье; понимание сущности здорового образа жизни. </a:t>
          </a:r>
        </a:p>
      </dgm:t>
    </dgm:pt>
    <dgm:pt modelId="{51BD3DDD-F5F9-4E57-8BB6-37055582B723}" type="parTrans" cxnId="{A41C70E9-3EA8-4369-B79A-DB51088C47B9}">
      <dgm:prSet/>
      <dgm:spPr>
        <a:solidFill>
          <a:srgbClr val="FFC000"/>
        </a:solidFill>
      </dgm:spPr>
      <dgm:t>
        <a:bodyPr/>
        <a:lstStyle/>
        <a:p>
          <a:endParaRPr lang="ru-RU"/>
        </a:p>
      </dgm:t>
    </dgm:pt>
    <dgm:pt modelId="{C4E499AC-677D-4737-A755-1E85F8B4E617}" type="sibTrans" cxnId="{A41C70E9-3EA8-4369-B79A-DB51088C47B9}">
      <dgm:prSet/>
      <dgm:spPr/>
      <dgm:t>
        <a:bodyPr/>
        <a:lstStyle/>
        <a:p>
          <a:endParaRPr lang="ru-RU"/>
        </a:p>
      </dgm:t>
    </dgm:pt>
    <dgm:pt modelId="{697731CE-3785-499D-93F9-828CEECFCC86}">
      <dgm:prSet phldrT="[Текст]" custT="1"/>
      <dgm:spPr>
        <a:solidFill>
          <a:srgbClr val="FFFF00"/>
        </a:solidFill>
      </dgm:spPr>
      <dgm:t>
        <a:bodyPr/>
        <a:lstStyle/>
        <a:p>
          <a:pPr algn="just"/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3. Физическое направление: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спортивно-игровая  работа реализуется через организацию и проведение комплекса физкультурных и спортивных мероприятий, способствующих укреплению организма, высокой физической и умственной работоспособности</a:t>
          </a:r>
          <a:r>
            <a:rPr lang="ru-RU" sz="800">
              <a:latin typeface="Times New Roman" pitchFamily="18" charset="0"/>
              <a:cs typeface="Times New Roman" pitchFamily="18" charset="0"/>
            </a:rPr>
            <a:t>. </a:t>
          </a:r>
        </a:p>
      </dgm:t>
    </dgm:pt>
    <dgm:pt modelId="{958038A7-91B6-4B24-A8D5-CAC203E3035F}" type="parTrans" cxnId="{C06A3DA9-AE26-4F76-9B37-0BF181069591}">
      <dgm:prSet/>
      <dgm:spPr>
        <a:solidFill>
          <a:srgbClr val="FFFF00"/>
        </a:solidFill>
      </dgm:spPr>
      <dgm:t>
        <a:bodyPr/>
        <a:lstStyle/>
        <a:p>
          <a:endParaRPr lang="ru-RU"/>
        </a:p>
      </dgm:t>
    </dgm:pt>
    <dgm:pt modelId="{4730A528-939F-499A-B693-1D6A1B70C60F}" type="sibTrans" cxnId="{C06A3DA9-AE26-4F76-9B37-0BF181069591}">
      <dgm:prSet/>
      <dgm:spPr/>
      <dgm:t>
        <a:bodyPr/>
        <a:lstStyle/>
        <a:p>
          <a:endParaRPr lang="ru-RU"/>
        </a:p>
      </dgm:t>
    </dgm:pt>
    <dgm:pt modelId="{7414926F-ED00-4BC9-8B93-355B9A4AAB91}">
      <dgm:prSet custT="1"/>
      <dgm:spPr/>
      <dgm:t>
        <a:bodyPr/>
        <a:lstStyle/>
        <a:p>
          <a:pPr algn="just"/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4. Интеллектуально-познавательное направление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работа кружков</a:t>
          </a:r>
        </a:p>
      </dgm:t>
    </dgm:pt>
    <dgm:pt modelId="{EEAF38EA-1130-4002-9BE2-85E3899335BD}" type="parTrans" cxnId="{65D20E2A-57F3-4E09-9733-C2B7888907E9}">
      <dgm:prSet/>
      <dgm:spPr/>
      <dgm:t>
        <a:bodyPr/>
        <a:lstStyle/>
        <a:p>
          <a:endParaRPr lang="ru-RU"/>
        </a:p>
      </dgm:t>
    </dgm:pt>
    <dgm:pt modelId="{3F4B726E-50DE-47BE-BE32-57BB7C609DCC}" type="sibTrans" cxnId="{65D20E2A-57F3-4E09-9733-C2B7888907E9}">
      <dgm:prSet/>
      <dgm:spPr/>
      <dgm:t>
        <a:bodyPr/>
        <a:lstStyle/>
        <a:p>
          <a:endParaRPr lang="ru-RU"/>
        </a:p>
      </dgm:t>
    </dgm:pt>
    <dgm:pt modelId="{61E89D75-C3F0-4980-9730-5457A4475E09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just"/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5.Эколого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</a:t>
          </a:r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краеведческое направление: 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краеведение экологично по своей сути, ибо изучение своей местности не что иное, как изучение окружающей среды. Необходимость развития интересов школьников в области краеведения и экологии связана с социальным заказом общества: чем полнее, глубже, содержательнее будут знания школьников о родном крае, экологических проблемах, тем более действенными окажутся они в воспитании любви к родной природе и земле, уважения к традициям своего народа, патриотизма.    </a:t>
          </a:r>
        </a:p>
      </dgm:t>
    </dgm:pt>
    <dgm:pt modelId="{DCB12D42-9180-4256-82D8-A4DA9A01446D}" type="parTrans" cxnId="{BD7F43C8-F5F9-4D2F-B8DF-FCDEA5D1FD64}">
      <dgm:prSet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endParaRPr lang="ru-RU"/>
        </a:p>
      </dgm:t>
    </dgm:pt>
    <dgm:pt modelId="{5D6ADC30-4B3D-466C-9284-003644806320}" type="sibTrans" cxnId="{BD7F43C8-F5F9-4D2F-B8DF-FCDEA5D1FD64}">
      <dgm:prSet/>
      <dgm:spPr/>
      <dgm:t>
        <a:bodyPr/>
        <a:lstStyle/>
        <a:p>
          <a:endParaRPr lang="ru-RU"/>
        </a:p>
      </dgm:t>
    </dgm:pt>
    <dgm:pt modelId="{06A68E35-F0DF-4973-9825-3B5322A7789B}">
      <dgm:prSet custT="1"/>
      <dgm:spPr>
        <a:solidFill>
          <a:srgbClr val="00B0F0"/>
        </a:solidFill>
      </dgm:spPr>
      <dgm:t>
        <a:bodyPr/>
        <a:lstStyle/>
        <a:p>
          <a:pPr algn="just"/>
          <a:r>
            <a:rPr lang="en-US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</a:t>
          </a:r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 Профилактическое направление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реализуется через: </a:t>
          </a:r>
        </a:p>
      </dgm:t>
    </dgm:pt>
    <dgm:pt modelId="{9FE58E38-A96D-4317-8491-FC613B208A27}" type="parTrans" cxnId="{934173CD-6BCD-429B-9BC9-E83B230D2D0F}">
      <dgm:prSet/>
      <dgm:spPr>
        <a:solidFill>
          <a:srgbClr val="00B0F0"/>
        </a:solidFill>
      </dgm:spPr>
      <dgm:t>
        <a:bodyPr/>
        <a:lstStyle/>
        <a:p>
          <a:endParaRPr lang="ru-RU"/>
        </a:p>
      </dgm:t>
    </dgm:pt>
    <dgm:pt modelId="{D97A03E1-C8BC-4752-9830-F3223976B6A1}" type="sibTrans" cxnId="{934173CD-6BCD-429B-9BC9-E83B230D2D0F}">
      <dgm:prSet/>
      <dgm:spPr/>
      <dgm:t>
        <a:bodyPr/>
        <a:lstStyle/>
        <a:p>
          <a:endParaRPr lang="ru-RU"/>
        </a:p>
      </dgm:t>
    </dgm:pt>
    <dgm:pt modelId="{9D4636B6-2768-466C-840F-8F52ACF8BE55}">
      <dgm:prSet custT="1"/>
      <dgm:spPr>
        <a:solidFill>
          <a:srgbClr val="00B0F0"/>
        </a:solidFill>
      </dgm:spPr>
      <dgm:t>
        <a:bodyPr/>
        <a:lstStyle/>
        <a:p>
          <a:pPr algn="just"/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Мероприятия по профилактике асоциальных явлений,;</a:t>
          </a:r>
        </a:p>
      </dgm:t>
    </dgm:pt>
    <dgm:pt modelId="{F8E028D4-6858-490D-A328-8633D1CD6A47}" type="parTrans" cxnId="{AAACCF34-629D-44BC-BA43-22C7109FC080}">
      <dgm:prSet/>
      <dgm:spPr/>
      <dgm:t>
        <a:bodyPr/>
        <a:lstStyle/>
        <a:p>
          <a:endParaRPr lang="ru-RU"/>
        </a:p>
      </dgm:t>
    </dgm:pt>
    <dgm:pt modelId="{67D918B4-E3BE-4948-85E1-940F61BD56A9}" type="sibTrans" cxnId="{AAACCF34-629D-44BC-BA43-22C7109FC080}">
      <dgm:prSet/>
      <dgm:spPr/>
      <dgm:t>
        <a:bodyPr/>
        <a:lstStyle/>
        <a:p>
          <a:endParaRPr lang="ru-RU"/>
        </a:p>
      </dgm:t>
    </dgm:pt>
    <dgm:pt modelId="{1A20D0E4-2164-4E03-A419-CC2D7D023ED5}">
      <dgm:prSet custT="1"/>
      <dgm:spPr>
        <a:solidFill>
          <a:srgbClr val="00B0F0"/>
        </a:solidFill>
      </dgm:spPr>
      <dgm:t>
        <a:bodyPr/>
        <a:lstStyle/>
        <a:p>
          <a:pPr algn="just"/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организацию и проведение «минуток здоровья» (ежедневно);</a:t>
          </a:r>
        </a:p>
      </dgm:t>
    </dgm:pt>
    <dgm:pt modelId="{624003C3-F21B-4001-8B51-67C7FB1B2C24}" type="parTrans" cxnId="{92ADF5DA-9007-43B1-935F-74158384B13F}">
      <dgm:prSet/>
      <dgm:spPr/>
      <dgm:t>
        <a:bodyPr/>
        <a:lstStyle/>
        <a:p>
          <a:endParaRPr lang="ru-RU"/>
        </a:p>
      </dgm:t>
    </dgm:pt>
    <dgm:pt modelId="{2F6C5C7A-10DF-4F21-8BC0-A8DF00F4ECD8}" type="sibTrans" cxnId="{92ADF5DA-9007-43B1-935F-74158384B13F}">
      <dgm:prSet/>
      <dgm:spPr/>
      <dgm:t>
        <a:bodyPr/>
        <a:lstStyle/>
        <a:p>
          <a:endParaRPr lang="ru-RU"/>
        </a:p>
      </dgm:t>
    </dgm:pt>
    <dgm:pt modelId="{D2304C8E-4429-4F1E-A072-5872E6E0D801}">
      <dgm:prSet custT="1"/>
      <dgm:spPr>
        <a:solidFill>
          <a:srgbClr val="00B0F0"/>
        </a:solidFill>
      </dgm:spPr>
      <dgm:t>
        <a:bodyPr/>
        <a:lstStyle/>
        <a:p>
          <a:pPr algn="just"/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организацию санитарно-гигиенического просвещения, проведение просветительских бесед по гигиене, здоровому образу жизни;</a:t>
          </a:r>
        </a:p>
      </dgm:t>
    </dgm:pt>
    <dgm:pt modelId="{6A80CF2B-5086-4C3E-8FA2-F24D41B26A40}" type="parTrans" cxnId="{C36E093A-2911-40CA-895F-50A3643E8813}">
      <dgm:prSet/>
      <dgm:spPr/>
      <dgm:t>
        <a:bodyPr/>
        <a:lstStyle/>
        <a:p>
          <a:endParaRPr lang="ru-RU"/>
        </a:p>
      </dgm:t>
    </dgm:pt>
    <dgm:pt modelId="{34B77415-1876-4D31-9D14-941E2DC6E2CC}" type="sibTrans" cxnId="{C36E093A-2911-40CA-895F-50A3643E8813}">
      <dgm:prSet/>
      <dgm:spPr/>
      <dgm:t>
        <a:bodyPr/>
        <a:lstStyle/>
        <a:p>
          <a:endParaRPr lang="ru-RU"/>
        </a:p>
      </dgm:t>
    </dgm:pt>
    <dgm:pt modelId="{0836A5FC-C98C-4D93-9204-E8452DE9E713}">
      <dgm:prSet custT="1"/>
      <dgm:spPr>
        <a:solidFill>
          <a:srgbClr val="00B0F0"/>
        </a:solidFill>
      </dgm:spPr>
      <dgm:t>
        <a:bodyPr/>
        <a:lstStyle/>
        <a:p>
          <a:pPr algn="just"/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проведение мероприятий по формирование ЗОЖ (викторины, акции и др.) еженедельно;</a:t>
          </a:r>
        </a:p>
      </dgm:t>
    </dgm:pt>
    <dgm:pt modelId="{DA6EB7C2-067C-4482-9BDC-848DF087DB96}" type="parTrans" cxnId="{83EECC5C-24D1-4735-A0FC-E904D7C634BF}">
      <dgm:prSet/>
      <dgm:spPr/>
      <dgm:t>
        <a:bodyPr/>
        <a:lstStyle/>
        <a:p>
          <a:endParaRPr lang="ru-RU"/>
        </a:p>
      </dgm:t>
    </dgm:pt>
    <dgm:pt modelId="{730C61F3-DE73-45C0-92DF-CC459FCE5B6F}" type="sibTrans" cxnId="{83EECC5C-24D1-4735-A0FC-E904D7C634BF}">
      <dgm:prSet/>
      <dgm:spPr/>
      <dgm:t>
        <a:bodyPr/>
        <a:lstStyle/>
        <a:p>
          <a:endParaRPr lang="ru-RU"/>
        </a:p>
      </dgm:t>
    </dgm:pt>
    <dgm:pt modelId="{9A54E908-4E6C-4842-84D1-5289556F9562}">
      <dgm:prSet custT="1"/>
      <dgm:spPr>
        <a:solidFill>
          <a:srgbClr val="00B0F0"/>
        </a:solidFill>
      </dgm:spPr>
      <dgm:t>
        <a:bodyPr/>
        <a:lstStyle/>
        <a:p>
          <a:pPr algn="just"/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мероприятия по профилактике асоциальных явлений</a:t>
          </a:r>
          <a:r>
            <a:rPr lang="ru-RU" sz="800">
              <a:latin typeface="Times New Roman" pitchFamily="18" charset="0"/>
              <a:cs typeface="Times New Roman" pitchFamily="18" charset="0"/>
            </a:rPr>
            <a:t>.</a:t>
          </a:r>
        </a:p>
      </dgm:t>
    </dgm:pt>
    <dgm:pt modelId="{11497F16-3B0C-4E0C-BA00-29BD9096ED7B}" type="parTrans" cxnId="{FC59232F-122B-4E27-918A-8243FD082F2B}">
      <dgm:prSet/>
      <dgm:spPr/>
      <dgm:t>
        <a:bodyPr/>
        <a:lstStyle/>
        <a:p>
          <a:endParaRPr lang="ru-RU"/>
        </a:p>
      </dgm:t>
    </dgm:pt>
    <dgm:pt modelId="{D55BAEAD-D279-484D-AE52-6F57CC4DF2BD}" type="sibTrans" cxnId="{FC59232F-122B-4E27-918A-8243FD082F2B}">
      <dgm:prSet/>
      <dgm:spPr/>
      <dgm:t>
        <a:bodyPr/>
        <a:lstStyle/>
        <a:p>
          <a:endParaRPr lang="ru-RU"/>
        </a:p>
      </dgm:t>
    </dgm:pt>
    <dgm:pt modelId="{F81838F4-18DF-4EA2-941F-23CC6B27874F}">
      <dgm:prSet custT="1"/>
      <dgm:spPr>
        <a:solidFill>
          <a:srgbClr val="9966FF"/>
        </a:solidFill>
      </dgm:spPr>
      <dgm:t>
        <a:bodyPr/>
        <a:lstStyle/>
        <a:p>
          <a:pPr algn="just"/>
          <a:r>
            <a:rPr lang="ru-RU" sz="8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7. Историко-патриотическоенаправление:</a:t>
          </a:r>
          <a:r>
            <a:rPr lang="ru-RU" sz="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–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</a:t>
          </a:r>
        </a:p>
      </dgm:t>
    </dgm:pt>
    <dgm:pt modelId="{CAEF6FE5-B8B5-414C-8EDA-4B46C8CA7E6A}" type="parTrans" cxnId="{59DFB47E-3647-4380-B3AF-B3D0B84B179E}">
      <dgm:prSet/>
      <dgm:spPr>
        <a:solidFill>
          <a:srgbClr val="9966FF"/>
        </a:solidFill>
      </dgm:spPr>
      <dgm:t>
        <a:bodyPr/>
        <a:lstStyle/>
        <a:p>
          <a:endParaRPr lang="ru-RU"/>
        </a:p>
      </dgm:t>
    </dgm:pt>
    <dgm:pt modelId="{564C1B23-0967-4DA4-AE77-6CEA5605D53F}" type="sibTrans" cxnId="{59DFB47E-3647-4380-B3AF-B3D0B84B179E}">
      <dgm:prSet/>
      <dgm:spPr/>
      <dgm:t>
        <a:bodyPr/>
        <a:lstStyle/>
        <a:p>
          <a:endParaRPr lang="ru-RU"/>
        </a:p>
      </dgm:t>
    </dgm:pt>
    <dgm:pt modelId="{4BBF46A3-62EF-4D2D-97A1-248DBA1E8799}">
      <dgm:prSet/>
      <dgm:spPr/>
      <dgm:t>
        <a:bodyPr/>
        <a:lstStyle/>
        <a:p>
          <a:endParaRPr lang="ru-RU"/>
        </a:p>
      </dgm:t>
    </dgm:pt>
    <dgm:pt modelId="{245F4B6F-CC50-48F4-A55D-9FED5A358E09}" type="parTrans" cxnId="{8FF5C6D7-F833-4831-86FA-ACDE39C86289}">
      <dgm:prSet/>
      <dgm:spPr/>
      <dgm:t>
        <a:bodyPr/>
        <a:lstStyle/>
        <a:p>
          <a:endParaRPr lang="ru-RU"/>
        </a:p>
      </dgm:t>
    </dgm:pt>
    <dgm:pt modelId="{8AF530B4-3A37-491B-81C2-351480FDF5AF}" type="sibTrans" cxnId="{8FF5C6D7-F833-4831-86FA-ACDE39C86289}">
      <dgm:prSet/>
      <dgm:spPr/>
      <dgm:t>
        <a:bodyPr/>
        <a:lstStyle/>
        <a:p>
          <a:endParaRPr lang="ru-RU"/>
        </a:p>
      </dgm:t>
    </dgm:pt>
    <dgm:pt modelId="{A34FA0CB-8A3E-4E5E-B97A-99BA8484EC95}" type="pres">
      <dgm:prSet presAssocID="{DF4AD247-AD3F-408F-83CC-6B2D34D06BD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6F7AAAE-D8B3-4B5A-B7D2-F6B170407BF7}" type="pres">
      <dgm:prSet presAssocID="{9A407E0A-C4ED-4827-B8C7-07F94537F40F}" presName="centerShape" presStyleLbl="node0" presStyleIdx="0" presStyleCnt="1" custLinFactNeighborX="-4135" custLinFactNeighborY="-5190"/>
      <dgm:spPr/>
      <dgm:t>
        <a:bodyPr/>
        <a:lstStyle/>
        <a:p>
          <a:endParaRPr lang="ru-RU"/>
        </a:p>
      </dgm:t>
    </dgm:pt>
    <dgm:pt modelId="{E6EB7239-0E8E-4BA5-85D8-8AD5F859904A}" type="pres">
      <dgm:prSet presAssocID="{184DB138-9C1E-460D-968C-8C02C7108362}" presName="parTrans" presStyleLbl="bgSibTrans2D1" presStyleIdx="0" presStyleCnt="7" custLinFactY="31081" custLinFactNeighborX="55326" custLinFactNeighborY="100000"/>
      <dgm:spPr/>
      <dgm:t>
        <a:bodyPr/>
        <a:lstStyle/>
        <a:p>
          <a:endParaRPr lang="ru-RU"/>
        </a:p>
      </dgm:t>
    </dgm:pt>
    <dgm:pt modelId="{1A6B60EF-72F6-4B7D-9440-04C7623BBC45}" type="pres">
      <dgm:prSet presAssocID="{CB31C6A8-DF0C-4857-9021-739DD7AC18E5}" presName="node" presStyleLbl="node1" presStyleIdx="0" presStyleCnt="7" custScaleX="161195" custScaleY="202390" custRadScaleRad="83040" custRadScaleInc="-363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43078A-C8FF-4DB2-9CDD-94AAE98C0825}" type="pres">
      <dgm:prSet presAssocID="{51BD3DDD-F5F9-4E57-8BB6-37055582B723}" presName="parTrans" presStyleLbl="bgSibTrans2D1" presStyleIdx="1" presStyleCnt="7"/>
      <dgm:spPr/>
      <dgm:t>
        <a:bodyPr/>
        <a:lstStyle/>
        <a:p>
          <a:endParaRPr lang="ru-RU"/>
        </a:p>
      </dgm:t>
    </dgm:pt>
    <dgm:pt modelId="{18B6F22A-24A7-448B-901B-1EBA5FBDF037}" type="pres">
      <dgm:prSet presAssocID="{74843A15-44AA-4108-ACE5-AB6B093A2FFB}" presName="node" presStyleLbl="node1" presStyleIdx="1" presStyleCnt="7" custScaleX="150448" custScaleY="93979" custRadScaleRad="99174" custRadScaleInc="184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D6B2D3-911B-4D32-9B8D-3A83837A5AD0}" type="pres">
      <dgm:prSet presAssocID="{958038A7-91B6-4B24-A8D5-CAC203E3035F}" presName="parTrans" presStyleLbl="bgSibTrans2D1" presStyleIdx="2" presStyleCnt="7"/>
      <dgm:spPr/>
      <dgm:t>
        <a:bodyPr/>
        <a:lstStyle/>
        <a:p>
          <a:endParaRPr lang="ru-RU"/>
        </a:p>
      </dgm:t>
    </dgm:pt>
    <dgm:pt modelId="{D91FE418-8C38-4175-A7CA-9E1EA4FAAA77}" type="pres">
      <dgm:prSet presAssocID="{697731CE-3785-499D-93F9-828CEECFCC86}" presName="node" presStyleLbl="node1" presStyleIdx="2" presStyleCnt="7" custScaleX="172378" custScaleY="119547" custRadScaleRad="122801" custRadScaleInc="-75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708608-3DF4-4A52-A9BE-D9FED411C15A}" type="pres">
      <dgm:prSet presAssocID="{EEAF38EA-1130-4002-9BE2-85E3899335BD}" presName="parTrans" presStyleLbl="bgSibTrans2D1" presStyleIdx="3" presStyleCnt="7"/>
      <dgm:spPr/>
      <dgm:t>
        <a:bodyPr/>
        <a:lstStyle/>
        <a:p>
          <a:endParaRPr lang="ru-RU"/>
        </a:p>
      </dgm:t>
    </dgm:pt>
    <dgm:pt modelId="{2A42F785-55A6-4DC4-B972-D496A2D085A5}" type="pres">
      <dgm:prSet presAssocID="{7414926F-ED00-4BC9-8B93-355B9A4AAB91}" presName="node" presStyleLbl="node1" presStyleIdx="3" presStyleCnt="7" custScaleY="99412" custRadScaleRad="93203" custRadScaleInc="-49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B30D1D-4EDD-444A-B635-CF0F6EC5CE59}" type="pres">
      <dgm:prSet presAssocID="{DCB12D42-9180-4256-82D8-A4DA9A01446D}" presName="parTrans" presStyleLbl="bgSibTrans2D1" presStyleIdx="4" presStyleCnt="7"/>
      <dgm:spPr/>
      <dgm:t>
        <a:bodyPr/>
        <a:lstStyle/>
        <a:p>
          <a:endParaRPr lang="ru-RU"/>
        </a:p>
      </dgm:t>
    </dgm:pt>
    <dgm:pt modelId="{E9FB10FA-2229-430B-B35B-A43F29B71E1C}" type="pres">
      <dgm:prSet presAssocID="{61E89D75-C3F0-4980-9730-5457A4475E09}" presName="node" presStyleLbl="node1" presStyleIdx="4" presStyleCnt="7" custScaleX="232164" custScaleY="133223" custRadScaleRad="121781" custRadScaleInc="284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5AF6B1-7861-4B11-9C30-4414426DCA46}" type="pres">
      <dgm:prSet presAssocID="{9FE58E38-A96D-4317-8491-FC613B208A27}" presName="parTrans" presStyleLbl="bgSibTrans2D1" presStyleIdx="5" presStyleCnt="7" custScaleX="103931"/>
      <dgm:spPr/>
      <dgm:t>
        <a:bodyPr/>
        <a:lstStyle/>
        <a:p>
          <a:endParaRPr lang="ru-RU"/>
        </a:p>
      </dgm:t>
    </dgm:pt>
    <dgm:pt modelId="{00042A90-4755-47B2-8E3A-693B3D411D6A}" type="pres">
      <dgm:prSet presAssocID="{06A68E35-F0DF-4973-9825-3B5322A7789B}" presName="node" presStyleLbl="node1" presStyleIdx="5" presStyleCnt="7" custScaleX="190732" custScaleY="194436" custRadScaleRad="89836" custRadScaleInc="388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0B3000-30F1-44D2-A663-21684BE5D1D7}" type="pres">
      <dgm:prSet presAssocID="{CAEF6FE5-B8B5-414C-8EDA-4B46C8CA7E6A}" presName="parTrans" presStyleLbl="bgSibTrans2D1" presStyleIdx="6" presStyleCnt="7" custLinFactNeighborX="-24722" custLinFactNeighborY="94782"/>
      <dgm:spPr/>
      <dgm:t>
        <a:bodyPr/>
        <a:lstStyle/>
        <a:p>
          <a:endParaRPr lang="ru-RU"/>
        </a:p>
      </dgm:t>
    </dgm:pt>
    <dgm:pt modelId="{419C09CF-3DF9-48ED-9D32-A7AAD09E4A73}" type="pres">
      <dgm:prSet presAssocID="{F81838F4-18DF-4EA2-941F-23CC6B27874F}" presName="node" presStyleLbl="node1" presStyleIdx="6" presStyleCnt="7" custScaleX="211649" custScaleY="129435" custRadScaleRad="87708" custRadScaleInc="813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2ADF5DA-9007-43B1-935F-74158384B13F}" srcId="{06A68E35-F0DF-4973-9825-3B5322A7789B}" destId="{1A20D0E4-2164-4E03-A419-CC2D7D023ED5}" srcOrd="1" destOrd="0" parTransId="{624003C3-F21B-4001-8B51-67C7FB1B2C24}" sibTransId="{2F6C5C7A-10DF-4F21-8BC0-A8DF00F4ECD8}"/>
    <dgm:cxn modelId="{E381FDD3-5C05-44C7-B819-D58C3F794A1C}" type="presOf" srcId="{51BD3DDD-F5F9-4E57-8BB6-37055582B723}" destId="{3643078A-C8FF-4DB2-9CDD-94AAE98C0825}" srcOrd="0" destOrd="0" presId="urn:microsoft.com/office/officeart/2005/8/layout/radial4"/>
    <dgm:cxn modelId="{8FF5C6D7-F833-4831-86FA-ACDE39C86289}" srcId="{DF4AD247-AD3F-408F-83CC-6B2D34D06BD6}" destId="{4BBF46A3-62EF-4D2D-97A1-248DBA1E8799}" srcOrd="1" destOrd="0" parTransId="{245F4B6F-CC50-48F4-A55D-9FED5A358E09}" sibTransId="{8AF530B4-3A37-491B-81C2-351480FDF5AF}"/>
    <dgm:cxn modelId="{DC3DDDD5-56A3-4852-B7D4-15B48F2A4CC9}" type="presOf" srcId="{9FE58E38-A96D-4317-8491-FC613B208A27}" destId="{615AF6B1-7861-4B11-9C30-4414426DCA46}" srcOrd="0" destOrd="0" presId="urn:microsoft.com/office/officeart/2005/8/layout/radial4"/>
    <dgm:cxn modelId="{BD7F43C8-F5F9-4D2F-B8DF-FCDEA5D1FD64}" srcId="{9A407E0A-C4ED-4827-B8C7-07F94537F40F}" destId="{61E89D75-C3F0-4980-9730-5457A4475E09}" srcOrd="4" destOrd="0" parTransId="{DCB12D42-9180-4256-82D8-A4DA9A01446D}" sibTransId="{5D6ADC30-4B3D-466C-9284-003644806320}"/>
    <dgm:cxn modelId="{566D074D-D458-4E55-8CD0-1D22249394D2}" type="presOf" srcId="{EEAF38EA-1130-4002-9BE2-85E3899335BD}" destId="{23708608-3DF4-4A52-A9BE-D9FED411C15A}" srcOrd="0" destOrd="0" presId="urn:microsoft.com/office/officeart/2005/8/layout/radial4"/>
    <dgm:cxn modelId="{C36E093A-2911-40CA-895F-50A3643E8813}" srcId="{06A68E35-F0DF-4973-9825-3B5322A7789B}" destId="{D2304C8E-4429-4F1E-A072-5872E6E0D801}" srcOrd="2" destOrd="0" parTransId="{6A80CF2B-5086-4C3E-8FA2-F24D41B26A40}" sibTransId="{34B77415-1876-4D31-9D14-941E2DC6E2CC}"/>
    <dgm:cxn modelId="{AAACCF34-629D-44BC-BA43-22C7109FC080}" srcId="{06A68E35-F0DF-4973-9825-3B5322A7789B}" destId="{9D4636B6-2768-466C-840F-8F52ACF8BE55}" srcOrd="0" destOrd="0" parTransId="{F8E028D4-6858-490D-A328-8633D1CD6A47}" sibTransId="{67D918B4-E3BE-4948-85E1-940F61BD56A9}"/>
    <dgm:cxn modelId="{8F4EEF63-8B8B-436B-87C8-05C323DE506F}" type="presOf" srcId="{CB31C6A8-DF0C-4857-9021-739DD7AC18E5}" destId="{1A6B60EF-72F6-4B7D-9440-04C7623BBC45}" srcOrd="0" destOrd="0" presId="urn:microsoft.com/office/officeart/2005/8/layout/radial4"/>
    <dgm:cxn modelId="{A41C70E9-3EA8-4369-B79A-DB51088C47B9}" srcId="{9A407E0A-C4ED-4827-B8C7-07F94537F40F}" destId="{74843A15-44AA-4108-ACE5-AB6B093A2FFB}" srcOrd="1" destOrd="0" parTransId="{51BD3DDD-F5F9-4E57-8BB6-37055582B723}" sibTransId="{C4E499AC-677D-4737-A755-1E85F8B4E617}"/>
    <dgm:cxn modelId="{6CD7BE89-9490-448D-8710-B4FBF0445B65}" type="presOf" srcId="{7414926F-ED00-4BC9-8B93-355B9A4AAB91}" destId="{2A42F785-55A6-4DC4-B972-D496A2D085A5}" srcOrd="0" destOrd="0" presId="urn:microsoft.com/office/officeart/2005/8/layout/radial4"/>
    <dgm:cxn modelId="{934173CD-6BCD-429B-9BC9-E83B230D2D0F}" srcId="{9A407E0A-C4ED-4827-B8C7-07F94537F40F}" destId="{06A68E35-F0DF-4973-9825-3B5322A7789B}" srcOrd="5" destOrd="0" parTransId="{9FE58E38-A96D-4317-8491-FC613B208A27}" sibTransId="{D97A03E1-C8BC-4752-9830-F3223976B6A1}"/>
    <dgm:cxn modelId="{90B918A9-2CDC-4EFA-871C-B626C16529E9}" type="presOf" srcId="{06A68E35-F0DF-4973-9825-3B5322A7789B}" destId="{00042A90-4755-47B2-8E3A-693B3D411D6A}" srcOrd="0" destOrd="0" presId="urn:microsoft.com/office/officeart/2005/8/layout/radial4"/>
    <dgm:cxn modelId="{F94D2988-F7FC-4C49-9F1C-A2CC6EA9CA28}" type="presOf" srcId="{DCB12D42-9180-4256-82D8-A4DA9A01446D}" destId="{70B30D1D-4EDD-444A-B635-CF0F6EC5CE59}" srcOrd="0" destOrd="0" presId="urn:microsoft.com/office/officeart/2005/8/layout/radial4"/>
    <dgm:cxn modelId="{E29344AC-E8C8-48F2-800C-F8425F88B477}" type="presOf" srcId="{0836A5FC-C98C-4D93-9204-E8452DE9E713}" destId="{00042A90-4755-47B2-8E3A-693B3D411D6A}" srcOrd="0" destOrd="4" presId="urn:microsoft.com/office/officeart/2005/8/layout/radial4"/>
    <dgm:cxn modelId="{65D20E2A-57F3-4E09-9733-C2B7888907E9}" srcId="{9A407E0A-C4ED-4827-B8C7-07F94537F40F}" destId="{7414926F-ED00-4BC9-8B93-355B9A4AAB91}" srcOrd="3" destOrd="0" parTransId="{EEAF38EA-1130-4002-9BE2-85E3899335BD}" sibTransId="{3F4B726E-50DE-47BE-BE32-57BB7C609DCC}"/>
    <dgm:cxn modelId="{CC85E3C1-EB93-4AE8-A8DB-FE426E25A183}" type="presOf" srcId="{1A20D0E4-2164-4E03-A419-CC2D7D023ED5}" destId="{00042A90-4755-47B2-8E3A-693B3D411D6A}" srcOrd="0" destOrd="2" presId="urn:microsoft.com/office/officeart/2005/8/layout/radial4"/>
    <dgm:cxn modelId="{FC59232F-122B-4E27-918A-8243FD082F2B}" srcId="{06A68E35-F0DF-4973-9825-3B5322A7789B}" destId="{9A54E908-4E6C-4842-84D1-5289556F9562}" srcOrd="4" destOrd="0" parTransId="{11497F16-3B0C-4E0C-BA00-29BD9096ED7B}" sibTransId="{D55BAEAD-D279-484D-AE52-6F57CC4DF2BD}"/>
    <dgm:cxn modelId="{0803CA23-B01A-4595-B9D5-ED0E10F8DDE7}" type="presOf" srcId="{CAEF6FE5-B8B5-414C-8EDA-4B46C8CA7E6A}" destId="{430B3000-30F1-44D2-A663-21684BE5D1D7}" srcOrd="0" destOrd="0" presId="urn:microsoft.com/office/officeart/2005/8/layout/radial4"/>
    <dgm:cxn modelId="{1DF90EC8-21D7-422F-8453-FB30EBE3D43E}" type="presOf" srcId="{184DB138-9C1E-460D-968C-8C02C7108362}" destId="{E6EB7239-0E8E-4BA5-85D8-8AD5F859904A}" srcOrd="0" destOrd="0" presId="urn:microsoft.com/office/officeart/2005/8/layout/radial4"/>
    <dgm:cxn modelId="{4586A99C-DAC5-4796-9B9A-4BA8963938D9}" type="presOf" srcId="{D2304C8E-4429-4F1E-A072-5872E6E0D801}" destId="{00042A90-4755-47B2-8E3A-693B3D411D6A}" srcOrd="0" destOrd="3" presId="urn:microsoft.com/office/officeart/2005/8/layout/radial4"/>
    <dgm:cxn modelId="{BDD4062B-DF04-41E0-B704-0AFC26D025E5}" srcId="{9A407E0A-C4ED-4827-B8C7-07F94537F40F}" destId="{CB31C6A8-DF0C-4857-9021-739DD7AC18E5}" srcOrd="0" destOrd="0" parTransId="{184DB138-9C1E-460D-968C-8C02C7108362}" sibTransId="{6F92F7D3-1D2B-4665-837C-29C13D8A6F51}"/>
    <dgm:cxn modelId="{C06A3DA9-AE26-4F76-9B37-0BF181069591}" srcId="{9A407E0A-C4ED-4827-B8C7-07F94537F40F}" destId="{697731CE-3785-499D-93F9-828CEECFCC86}" srcOrd="2" destOrd="0" parTransId="{958038A7-91B6-4B24-A8D5-CAC203E3035F}" sibTransId="{4730A528-939F-499A-B693-1D6A1B70C60F}"/>
    <dgm:cxn modelId="{9952AA12-FBB1-4883-81B9-2BB7AFD032B8}" type="presOf" srcId="{9A407E0A-C4ED-4827-B8C7-07F94537F40F}" destId="{46F7AAAE-D8B3-4B5A-B7D2-F6B170407BF7}" srcOrd="0" destOrd="0" presId="urn:microsoft.com/office/officeart/2005/8/layout/radial4"/>
    <dgm:cxn modelId="{CCA419D2-CCF9-452F-ABE0-0FE5D0ACDB2B}" srcId="{DF4AD247-AD3F-408F-83CC-6B2D34D06BD6}" destId="{9A407E0A-C4ED-4827-B8C7-07F94537F40F}" srcOrd="0" destOrd="0" parTransId="{091FAB6F-69E0-4790-9C55-1E385DE2D473}" sibTransId="{4A8401DC-F04E-41A2-B163-BE759B44C716}"/>
    <dgm:cxn modelId="{1ED7C039-536F-432D-A540-3D09B16C02DC}" type="presOf" srcId="{61E89D75-C3F0-4980-9730-5457A4475E09}" destId="{E9FB10FA-2229-430B-B35B-A43F29B71E1C}" srcOrd="0" destOrd="0" presId="urn:microsoft.com/office/officeart/2005/8/layout/radial4"/>
    <dgm:cxn modelId="{1F563FFD-5B5F-43EE-8618-744E5376670E}" type="presOf" srcId="{9D4636B6-2768-466C-840F-8F52ACF8BE55}" destId="{00042A90-4755-47B2-8E3A-693B3D411D6A}" srcOrd="0" destOrd="1" presId="urn:microsoft.com/office/officeart/2005/8/layout/radial4"/>
    <dgm:cxn modelId="{9A55CA8D-AD0D-4770-8950-146819BCD682}" type="presOf" srcId="{DF4AD247-AD3F-408F-83CC-6B2D34D06BD6}" destId="{A34FA0CB-8A3E-4E5E-B97A-99BA8484EC95}" srcOrd="0" destOrd="0" presId="urn:microsoft.com/office/officeart/2005/8/layout/radial4"/>
    <dgm:cxn modelId="{79328BFE-0923-49B0-B11B-73661610BD67}" type="presOf" srcId="{958038A7-91B6-4B24-A8D5-CAC203E3035F}" destId="{00D6B2D3-911B-4D32-9B8D-3A83837A5AD0}" srcOrd="0" destOrd="0" presId="urn:microsoft.com/office/officeart/2005/8/layout/radial4"/>
    <dgm:cxn modelId="{F9EBEEF1-7702-47B4-BF46-214254336299}" type="presOf" srcId="{F81838F4-18DF-4EA2-941F-23CC6B27874F}" destId="{419C09CF-3DF9-48ED-9D32-A7AAD09E4A73}" srcOrd="0" destOrd="0" presId="urn:microsoft.com/office/officeart/2005/8/layout/radial4"/>
    <dgm:cxn modelId="{E2BFC46B-98D7-48FC-BF3A-DF94FA81EDB1}" type="presOf" srcId="{697731CE-3785-499D-93F9-828CEECFCC86}" destId="{D91FE418-8C38-4175-A7CA-9E1EA4FAAA77}" srcOrd="0" destOrd="0" presId="urn:microsoft.com/office/officeart/2005/8/layout/radial4"/>
    <dgm:cxn modelId="{83EECC5C-24D1-4735-A0FC-E904D7C634BF}" srcId="{06A68E35-F0DF-4973-9825-3B5322A7789B}" destId="{0836A5FC-C98C-4D93-9204-E8452DE9E713}" srcOrd="3" destOrd="0" parTransId="{DA6EB7C2-067C-4482-9BDC-848DF087DB96}" sibTransId="{730C61F3-DE73-45C0-92DF-CC459FCE5B6F}"/>
    <dgm:cxn modelId="{59DFB47E-3647-4380-B3AF-B3D0B84B179E}" srcId="{9A407E0A-C4ED-4827-B8C7-07F94537F40F}" destId="{F81838F4-18DF-4EA2-941F-23CC6B27874F}" srcOrd="6" destOrd="0" parTransId="{CAEF6FE5-B8B5-414C-8EDA-4B46C8CA7E6A}" sibTransId="{564C1B23-0967-4DA4-AE77-6CEA5605D53F}"/>
    <dgm:cxn modelId="{EBFF03EF-A932-4535-BE38-998DAA9F7C24}" type="presOf" srcId="{9A54E908-4E6C-4842-84D1-5289556F9562}" destId="{00042A90-4755-47B2-8E3A-693B3D411D6A}" srcOrd="0" destOrd="5" presId="urn:microsoft.com/office/officeart/2005/8/layout/radial4"/>
    <dgm:cxn modelId="{1782BD0E-B80E-4426-8285-508FD52213C3}" type="presOf" srcId="{74843A15-44AA-4108-ACE5-AB6B093A2FFB}" destId="{18B6F22A-24A7-448B-901B-1EBA5FBDF037}" srcOrd="0" destOrd="0" presId="urn:microsoft.com/office/officeart/2005/8/layout/radial4"/>
    <dgm:cxn modelId="{7F182541-F313-4A9B-AA5E-36425E9C5556}" type="presParOf" srcId="{A34FA0CB-8A3E-4E5E-B97A-99BA8484EC95}" destId="{46F7AAAE-D8B3-4B5A-B7D2-F6B170407BF7}" srcOrd="0" destOrd="0" presId="urn:microsoft.com/office/officeart/2005/8/layout/radial4"/>
    <dgm:cxn modelId="{1B0392C8-2047-4821-8C83-27BB776ABA3B}" type="presParOf" srcId="{A34FA0CB-8A3E-4E5E-B97A-99BA8484EC95}" destId="{E6EB7239-0E8E-4BA5-85D8-8AD5F859904A}" srcOrd="1" destOrd="0" presId="urn:microsoft.com/office/officeart/2005/8/layout/radial4"/>
    <dgm:cxn modelId="{96EC4508-BF9A-4D5A-9A08-7540B9AFB2C2}" type="presParOf" srcId="{A34FA0CB-8A3E-4E5E-B97A-99BA8484EC95}" destId="{1A6B60EF-72F6-4B7D-9440-04C7623BBC45}" srcOrd="2" destOrd="0" presId="urn:microsoft.com/office/officeart/2005/8/layout/radial4"/>
    <dgm:cxn modelId="{209C0599-369B-4E28-9E53-96D56D4E0FEA}" type="presParOf" srcId="{A34FA0CB-8A3E-4E5E-B97A-99BA8484EC95}" destId="{3643078A-C8FF-4DB2-9CDD-94AAE98C0825}" srcOrd="3" destOrd="0" presId="urn:microsoft.com/office/officeart/2005/8/layout/radial4"/>
    <dgm:cxn modelId="{E743BA66-9514-4C6A-BAB9-627A0E3EA24F}" type="presParOf" srcId="{A34FA0CB-8A3E-4E5E-B97A-99BA8484EC95}" destId="{18B6F22A-24A7-448B-901B-1EBA5FBDF037}" srcOrd="4" destOrd="0" presId="urn:microsoft.com/office/officeart/2005/8/layout/radial4"/>
    <dgm:cxn modelId="{2F05FAC5-FB46-465E-A8A4-5B8452FCA652}" type="presParOf" srcId="{A34FA0CB-8A3E-4E5E-B97A-99BA8484EC95}" destId="{00D6B2D3-911B-4D32-9B8D-3A83837A5AD0}" srcOrd="5" destOrd="0" presId="urn:microsoft.com/office/officeart/2005/8/layout/radial4"/>
    <dgm:cxn modelId="{690C3D31-498C-40DB-B9CC-FD6C0409CDF4}" type="presParOf" srcId="{A34FA0CB-8A3E-4E5E-B97A-99BA8484EC95}" destId="{D91FE418-8C38-4175-A7CA-9E1EA4FAAA77}" srcOrd="6" destOrd="0" presId="urn:microsoft.com/office/officeart/2005/8/layout/radial4"/>
    <dgm:cxn modelId="{0272E4CF-67DA-40CF-94DB-BA6F5575C570}" type="presParOf" srcId="{A34FA0CB-8A3E-4E5E-B97A-99BA8484EC95}" destId="{23708608-3DF4-4A52-A9BE-D9FED411C15A}" srcOrd="7" destOrd="0" presId="urn:microsoft.com/office/officeart/2005/8/layout/radial4"/>
    <dgm:cxn modelId="{861D50C1-E35E-4039-BD2A-8ECB6A076B92}" type="presParOf" srcId="{A34FA0CB-8A3E-4E5E-B97A-99BA8484EC95}" destId="{2A42F785-55A6-4DC4-B972-D496A2D085A5}" srcOrd="8" destOrd="0" presId="urn:microsoft.com/office/officeart/2005/8/layout/radial4"/>
    <dgm:cxn modelId="{9F0B5C77-77C3-4441-8DF4-D4D9753C4EFC}" type="presParOf" srcId="{A34FA0CB-8A3E-4E5E-B97A-99BA8484EC95}" destId="{70B30D1D-4EDD-444A-B635-CF0F6EC5CE59}" srcOrd="9" destOrd="0" presId="urn:microsoft.com/office/officeart/2005/8/layout/radial4"/>
    <dgm:cxn modelId="{521086A2-AC9F-40B3-B57F-8CFA3DFA35B0}" type="presParOf" srcId="{A34FA0CB-8A3E-4E5E-B97A-99BA8484EC95}" destId="{E9FB10FA-2229-430B-B35B-A43F29B71E1C}" srcOrd="10" destOrd="0" presId="urn:microsoft.com/office/officeart/2005/8/layout/radial4"/>
    <dgm:cxn modelId="{38B109C2-EC03-4A24-AEA4-9F7DA9954AEA}" type="presParOf" srcId="{A34FA0CB-8A3E-4E5E-B97A-99BA8484EC95}" destId="{615AF6B1-7861-4B11-9C30-4414426DCA46}" srcOrd="11" destOrd="0" presId="urn:microsoft.com/office/officeart/2005/8/layout/radial4"/>
    <dgm:cxn modelId="{D6507F9D-A274-4ABD-826C-50BBE49589FA}" type="presParOf" srcId="{A34FA0CB-8A3E-4E5E-B97A-99BA8484EC95}" destId="{00042A90-4755-47B2-8E3A-693B3D411D6A}" srcOrd="12" destOrd="0" presId="urn:microsoft.com/office/officeart/2005/8/layout/radial4"/>
    <dgm:cxn modelId="{24662608-5975-487E-9246-6DC1E91611FA}" type="presParOf" srcId="{A34FA0CB-8A3E-4E5E-B97A-99BA8484EC95}" destId="{430B3000-30F1-44D2-A663-21684BE5D1D7}" srcOrd="13" destOrd="0" presId="urn:microsoft.com/office/officeart/2005/8/layout/radial4"/>
    <dgm:cxn modelId="{AC08BB85-49F1-4410-9ADF-7C3B3E4F858E}" type="presParOf" srcId="{A34FA0CB-8A3E-4E5E-B97A-99BA8484EC95}" destId="{419C09CF-3DF9-48ED-9D32-A7AAD09E4A73}" srcOrd="14" destOrd="0" presId="urn:microsoft.com/office/officeart/2005/8/layout/radial4"/>
  </dgm:cxnLst>
  <dgm:bg>
    <a:gradFill>
      <a:gsLst>
        <a:gs pos="0">
          <a:srgbClr val="CCCCFF"/>
        </a:gs>
        <a:gs pos="17999">
          <a:srgbClr val="99CCFF"/>
        </a:gs>
        <a:gs pos="36000">
          <a:srgbClr val="9966FF"/>
        </a:gs>
        <a:gs pos="61000">
          <a:srgbClr val="CC99FF"/>
        </a:gs>
        <a:gs pos="82001">
          <a:srgbClr val="99CCFF"/>
        </a:gs>
        <a:gs pos="100000">
          <a:srgbClr val="CCCCFF"/>
        </a:gs>
      </a:gsLst>
      <a:lin ang="5400000" scaled="0"/>
    </a:gradFill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F7AAAE-D8B3-4B5A-B7D2-F6B170407BF7}">
      <dsp:nvSpPr>
        <dsp:cNvPr id="0" name=""/>
        <dsp:cNvSpPr/>
      </dsp:nvSpPr>
      <dsp:spPr>
        <a:xfrm>
          <a:off x="2057637" y="2754399"/>
          <a:ext cx="1593530" cy="159353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направления работы</a:t>
          </a:r>
        </a:p>
      </dsp:txBody>
      <dsp:txXfrm>
        <a:off x="2291004" y="2987766"/>
        <a:ext cx="1126796" cy="1126796"/>
      </dsp:txXfrm>
    </dsp:sp>
    <dsp:sp modelId="{E6EB7239-0E8E-4BA5-85D8-8AD5F859904A}">
      <dsp:nvSpPr>
        <dsp:cNvPr id="0" name=""/>
        <dsp:cNvSpPr/>
      </dsp:nvSpPr>
      <dsp:spPr>
        <a:xfrm rot="9722537">
          <a:off x="1527876" y="4369875"/>
          <a:ext cx="1190116" cy="454156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A6B60EF-72F6-4B7D-9440-04C7623BBC45}">
      <dsp:nvSpPr>
        <dsp:cNvPr id="0" name=""/>
        <dsp:cNvSpPr/>
      </dsp:nvSpPr>
      <dsp:spPr>
        <a:xfrm>
          <a:off x="-620" y="3282065"/>
          <a:ext cx="1798084" cy="1806082"/>
        </a:xfrm>
        <a:prstGeom prst="roundRect">
          <a:avLst>
            <a:gd name="adj" fmla="val 10000"/>
          </a:avLst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1. Художественно – творческое направление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формирование  эстетического  отношения  к  красоте  окружающего  мира; чувства  радости  от  результатов  индивидуальной  и  коллективной  деятельности; развитие  умения  контактировать  со  сверстниками  в  творческой  деятельности; развитие  стремления  к  творческой  самореализации  средствами  художественной  деятельности.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Мероприятия этого блока: экскурсии, встречи, посещение библиотеки, музея, конкурсы, подготовка презентаций, стенгазет и пр</a:t>
          </a:r>
          <a:r>
            <a:rPr lang="ru-RU" sz="8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52044" y="3334729"/>
        <a:ext cx="1692756" cy="1700754"/>
      </dsp:txXfrm>
    </dsp:sp>
    <dsp:sp modelId="{3643078A-C8FF-4DB2-9CDD-94AAE98C0825}">
      <dsp:nvSpPr>
        <dsp:cNvPr id="0" name=""/>
        <dsp:cNvSpPr/>
      </dsp:nvSpPr>
      <dsp:spPr>
        <a:xfrm rot="12733806">
          <a:off x="801220" y="2476825"/>
          <a:ext cx="1418640" cy="454156"/>
        </a:xfrm>
        <a:prstGeom prst="leftArrow">
          <a:avLst>
            <a:gd name="adj1" fmla="val 60000"/>
            <a:gd name="adj2" fmla="val 50000"/>
          </a:avLst>
        </a:prstGeom>
        <a:solidFill>
          <a:srgbClr val="FFC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B6F22A-24A7-448B-901B-1EBA5FBDF037}">
      <dsp:nvSpPr>
        <dsp:cNvPr id="0" name=""/>
        <dsp:cNvSpPr/>
      </dsp:nvSpPr>
      <dsp:spPr>
        <a:xfrm>
          <a:off x="71414" y="1906285"/>
          <a:ext cx="1678204" cy="838647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2.Валеологическое направление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 формирование потребности у детей постоянной заботы о своем здоровье; понимание сущности здорового образа жизни. </a:t>
          </a:r>
        </a:p>
      </dsp:txBody>
      <dsp:txXfrm>
        <a:off x="95977" y="1930848"/>
        <a:ext cx="1629078" cy="789521"/>
      </dsp:txXfrm>
    </dsp:sp>
    <dsp:sp modelId="{00D6B2D3-911B-4D32-9B8D-3A83837A5AD0}">
      <dsp:nvSpPr>
        <dsp:cNvPr id="0" name=""/>
        <dsp:cNvSpPr/>
      </dsp:nvSpPr>
      <dsp:spPr>
        <a:xfrm rot="14331930">
          <a:off x="866928" y="1687546"/>
          <a:ext cx="1997809" cy="454156"/>
        </a:xfrm>
        <a:prstGeom prst="leftArrow">
          <a:avLst>
            <a:gd name="adj1" fmla="val 60000"/>
            <a:gd name="adj2" fmla="val 50000"/>
          </a:avLst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91FE418-8C38-4175-A7CA-9E1EA4FAAA77}">
      <dsp:nvSpPr>
        <dsp:cNvPr id="0" name=""/>
        <dsp:cNvSpPr/>
      </dsp:nvSpPr>
      <dsp:spPr>
        <a:xfrm>
          <a:off x="387937" y="526200"/>
          <a:ext cx="1922827" cy="1066810"/>
        </a:xfrm>
        <a:prstGeom prst="roundRect">
          <a:avLst>
            <a:gd name="adj" fmla="val 10000"/>
          </a:avLst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3. Физическое направление: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спортивно-игровая  работа реализуется через организацию и проведение комплекса физкультурных и спортивных мероприятий, способствующих укреплению организма, высокой физической и умственной работоспособности</a:t>
          </a:r>
          <a:r>
            <a:rPr lang="ru-RU" sz="800" kern="1200">
              <a:latin typeface="Times New Roman" pitchFamily="18" charset="0"/>
              <a:cs typeface="Times New Roman" pitchFamily="18" charset="0"/>
            </a:rPr>
            <a:t>. </a:t>
          </a:r>
        </a:p>
      </dsp:txBody>
      <dsp:txXfrm>
        <a:off x="419183" y="557446"/>
        <a:ext cx="1860335" cy="1004318"/>
      </dsp:txXfrm>
    </dsp:sp>
    <dsp:sp modelId="{23708608-3DF4-4A52-A9BE-D9FED411C15A}">
      <dsp:nvSpPr>
        <dsp:cNvPr id="0" name=""/>
        <dsp:cNvSpPr/>
      </dsp:nvSpPr>
      <dsp:spPr>
        <a:xfrm rot="16456558">
          <a:off x="2303962" y="1788953"/>
          <a:ext cx="1330439" cy="454156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A42F785-55A6-4DC4-B972-D496A2D085A5}">
      <dsp:nvSpPr>
        <dsp:cNvPr id="0" name=""/>
        <dsp:cNvSpPr/>
      </dsp:nvSpPr>
      <dsp:spPr>
        <a:xfrm>
          <a:off x="2461045" y="909099"/>
          <a:ext cx="1115471" cy="8871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4. Интеллектуально-познавательное направление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: работа кружков</a:t>
          </a:r>
        </a:p>
      </dsp:txBody>
      <dsp:txXfrm>
        <a:off x="2487028" y="935082"/>
        <a:ext cx="1063505" cy="835163"/>
      </dsp:txXfrm>
    </dsp:sp>
    <dsp:sp modelId="{70B30D1D-4EDD-444A-B635-CF0F6EC5CE59}">
      <dsp:nvSpPr>
        <dsp:cNvPr id="0" name=""/>
        <dsp:cNvSpPr/>
      </dsp:nvSpPr>
      <dsp:spPr>
        <a:xfrm rot="18810514">
          <a:off x="3143912" y="1839821"/>
          <a:ext cx="2238855" cy="45415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9FB10FA-2229-430B-B35B-A43F29B71E1C}">
      <dsp:nvSpPr>
        <dsp:cNvPr id="0" name=""/>
        <dsp:cNvSpPr/>
      </dsp:nvSpPr>
      <dsp:spPr>
        <a:xfrm>
          <a:off x="3739162" y="660584"/>
          <a:ext cx="2589723" cy="1188851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5.Эколого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</a:t>
          </a: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краеведческое направление: 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краеведение экологично по своей сути, ибо изучение своей местности не что иное, как изучение окружающей среды. Необходимость развития интересов школьников в области краеведения и экологии связана с социальным заказом общества: чем полнее, глубже, содержательнее будут знания школьников о родном крае, экологических проблемах, тем более действенными окажутся они в воспитании любви к родной природе и земле, уважения к традициям своего народа, патриотизма.    </a:t>
          </a:r>
        </a:p>
      </dsp:txBody>
      <dsp:txXfrm>
        <a:off x="3773982" y="695404"/>
        <a:ext cx="2520083" cy="1119211"/>
      </dsp:txXfrm>
    </dsp:sp>
    <dsp:sp modelId="{615AF6B1-7861-4B11-9C30-4414426DCA46}">
      <dsp:nvSpPr>
        <dsp:cNvPr id="0" name=""/>
        <dsp:cNvSpPr/>
      </dsp:nvSpPr>
      <dsp:spPr>
        <a:xfrm rot="20856927">
          <a:off x="3674236" y="2958288"/>
          <a:ext cx="1692105" cy="454156"/>
        </a:xfrm>
        <a:prstGeom prst="leftArrow">
          <a:avLst>
            <a:gd name="adj1" fmla="val 60000"/>
            <a:gd name="adj2" fmla="val 5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0042A90-4755-47B2-8E3A-693B3D411D6A}">
      <dsp:nvSpPr>
        <dsp:cNvPr id="0" name=""/>
        <dsp:cNvSpPr/>
      </dsp:nvSpPr>
      <dsp:spPr>
        <a:xfrm>
          <a:off x="4251618" y="2143224"/>
          <a:ext cx="2127561" cy="1735102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t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</a:t>
          </a: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. Профилактическое направление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реализуется через: 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Мероприятия по профилактике асоциальных явлений,;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организацию и проведение «минуток здоровья» (ежедневно);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организацию санитарно-гигиенического просвещения, проведение просветительских бесед по гигиене, здоровому образу жизни;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проведение мероприятий по формирование ЗОЖ (викторины, акции и др.) еженедельно;</a:t>
          </a:r>
        </a:p>
        <a:p>
          <a:pPr marL="57150" lvl="1" indent="-57150" algn="just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мероприятия по профилактике асоциальных явлений</a:t>
          </a:r>
          <a:r>
            <a:rPr lang="ru-RU" sz="800" kern="1200">
              <a:latin typeface="Times New Roman" pitchFamily="18" charset="0"/>
              <a:cs typeface="Times New Roman" pitchFamily="18" charset="0"/>
            </a:rPr>
            <a:t>.</a:t>
          </a:r>
        </a:p>
      </dsp:txBody>
      <dsp:txXfrm>
        <a:off x="4302437" y="2194043"/>
        <a:ext cx="2025923" cy="1633464"/>
      </dsp:txXfrm>
    </dsp:sp>
    <dsp:sp modelId="{430B3000-30F1-44D2-A663-21684BE5D1D7}">
      <dsp:nvSpPr>
        <dsp:cNvPr id="0" name=""/>
        <dsp:cNvSpPr/>
      </dsp:nvSpPr>
      <dsp:spPr>
        <a:xfrm rot="1488267">
          <a:off x="3159080" y="4496357"/>
          <a:ext cx="1740349" cy="454156"/>
        </a:xfrm>
        <a:prstGeom prst="leftArrow">
          <a:avLst>
            <a:gd name="adj1" fmla="val 60000"/>
            <a:gd name="adj2" fmla="val 50000"/>
          </a:avLst>
        </a:prstGeom>
        <a:solidFill>
          <a:srgbClr val="9966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19C09CF-3DF9-48ED-9D32-A7AAD09E4A73}">
      <dsp:nvSpPr>
        <dsp:cNvPr id="0" name=""/>
        <dsp:cNvSpPr/>
      </dsp:nvSpPr>
      <dsp:spPr>
        <a:xfrm>
          <a:off x="4068958" y="4080510"/>
          <a:ext cx="2360884" cy="1155048"/>
        </a:xfrm>
        <a:prstGeom prst="roundRect">
          <a:avLst>
            <a:gd name="adj" fmla="val 10000"/>
          </a:avLst>
        </a:prstGeom>
        <a:solidFill>
          <a:srgbClr val="9966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7. Историко-патриотическоенаправление:</a:t>
          </a:r>
          <a:r>
            <a:rPr lang="ru-RU" sz="8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– включает в себя все мероприятия, носящие патриотический, исторический и культурный характер. Мероприятия этого направления должны воспитывать в детях патриотизм, любовь к родному краю, чувство гордости за свою страну, за ее историю и культуру.</a:t>
          </a:r>
        </a:p>
      </dsp:txBody>
      <dsp:txXfrm>
        <a:off x="4102788" y="4114340"/>
        <a:ext cx="2293224" cy="10873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611FF-F4A3-46F5-9853-303400000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23</Pages>
  <Words>3551</Words>
  <Characters>24879</Characters>
  <Application>Microsoft Office Word</Application>
  <DocSecurity>0</DocSecurity>
  <Lines>207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Усинск</cp:lastModifiedBy>
  <cp:revision>13</cp:revision>
  <cp:lastPrinted>2021-10-14T16:00:00Z</cp:lastPrinted>
  <dcterms:created xsi:type="dcterms:W3CDTF">2017-04-10T06:08:00Z</dcterms:created>
  <dcterms:modified xsi:type="dcterms:W3CDTF">2021-10-27T09:17:00Z</dcterms:modified>
</cp:coreProperties>
</file>